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F4E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582AE2"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894B29"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127EB"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C1DE9A6" w14:textId="77777777"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20B44B2B" w14:textId="77777777" w:rsidR="00356B4D" w:rsidRDefault="008E5886" w:rsidP="00356B4D">
          <w:pPr>
            <w:pStyle w:val="Title"/>
            <w:framePr w:wrap="around"/>
          </w:pPr>
          <w:r>
            <w:t>Application checklist</w:t>
          </w:r>
        </w:p>
      </w:sdtContent>
    </w:sdt>
    <w:p w14:paraId="672A6659" w14:textId="77777777" w:rsidR="006E7F8C" w:rsidRDefault="006E7F8C" w:rsidP="008E5886">
      <w:pPr>
        <w:pStyle w:val="Heading3"/>
      </w:pPr>
    </w:p>
    <w:p w14:paraId="310F69D9" w14:textId="77777777" w:rsidR="00017FF7" w:rsidRPr="000728B3" w:rsidRDefault="00627FA5" w:rsidP="008E5886">
      <w:pPr>
        <w:pStyle w:val="Heading3"/>
        <w:rPr>
          <w:sz w:val="28"/>
          <w:szCs w:val="16"/>
        </w:rPr>
      </w:pPr>
      <w:r>
        <w:rPr>
          <w:sz w:val="28"/>
          <w:szCs w:val="16"/>
        </w:rPr>
        <w:t xml:space="preserve"> </w:t>
      </w:r>
      <w:r w:rsidR="00A45E9D">
        <w:rPr>
          <w:sz w:val="28"/>
          <w:szCs w:val="16"/>
        </w:rPr>
        <w:t xml:space="preserve">Open Cut Examiner </w:t>
      </w:r>
    </w:p>
    <w:p w14:paraId="0A37501D" w14:textId="77777777" w:rsidR="00017FF7" w:rsidRDefault="00017FF7" w:rsidP="00017FF7">
      <w:pPr>
        <w:pStyle w:val="NoSpacing"/>
      </w:pPr>
    </w:p>
    <w:tbl>
      <w:tblPr>
        <w:tblStyle w:val="TableGrid"/>
        <w:tblW w:w="5000" w:type="pct"/>
        <w:tblLook w:val="0680" w:firstRow="0" w:lastRow="0" w:firstColumn="1" w:lastColumn="0" w:noHBand="1" w:noVBand="1"/>
      </w:tblPr>
      <w:tblGrid>
        <w:gridCol w:w="8081"/>
        <w:gridCol w:w="1274"/>
      </w:tblGrid>
      <w:tr w:rsidR="008E5886" w:rsidRPr="00D14982" w14:paraId="186349AC" w14:textId="77777777" w:rsidTr="6D133B11">
        <w:tc>
          <w:tcPr>
            <w:tcW w:w="4319" w:type="pct"/>
            <w:shd w:val="clear" w:color="auto" w:fill="526A81" w:themeFill="accent1"/>
          </w:tcPr>
          <w:p w14:paraId="1A717DF5" w14:textId="77777777" w:rsidR="008E5886" w:rsidRPr="00D14982" w:rsidRDefault="008E5886" w:rsidP="002B6D07">
            <w:pPr>
              <w:pStyle w:val="TableBody"/>
              <w:rPr>
                <w:b/>
                <w:bCs/>
                <w:color w:val="FFFFFF" w:themeColor="background1"/>
              </w:rPr>
            </w:pPr>
            <w:bookmarkStart w:id="0" w:name="_Hlk202874331"/>
            <w:r w:rsidRPr="00D14982">
              <w:rPr>
                <w:b/>
                <w:bCs/>
                <w:color w:val="FFFFFF" w:themeColor="background1"/>
              </w:rPr>
              <w:t>Documentation required</w:t>
            </w:r>
          </w:p>
        </w:tc>
        <w:tc>
          <w:tcPr>
            <w:tcW w:w="681" w:type="pct"/>
            <w:shd w:val="clear" w:color="auto" w:fill="526A81" w:themeFill="accent1"/>
          </w:tcPr>
          <w:p w14:paraId="1C7BA014" w14:textId="77777777" w:rsidR="008E5886" w:rsidRPr="00D14982" w:rsidRDefault="008E5886" w:rsidP="002B6D07">
            <w:pPr>
              <w:pStyle w:val="TableBody"/>
              <w:rPr>
                <w:b/>
                <w:bCs/>
                <w:color w:val="FFFFFF" w:themeColor="background1"/>
              </w:rPr>
            </w:pPr>
            <w:r w:rsidRPr="00D14982">
              <w:rPr>
                <w:b/>
                <w:bCs/>
                <w:color w:val="FFFFFF" w:themeColor="background1"/>
              </w:rPr>
              <w:t>Supplied?</w:t>
            </w:r>
          </w:p>
        </w:tc>
      </w:tr>
      <w:tr w:rsidR="008E5886" w14:paraId="11A32816" w14:textId="77777777" w:rsidTr="6D133B11">
        <w:tc>
          <w:tcPr>
            <w:tcW w:w="4319" w:type="pct"/>
          </w:tcPr>
          <w:p w14:paraId="1F2193ED" w14:textId="77777777" w:rsidR="00DB1F7D" w:rsidRPr="00F643FB" w:rsidRDefault="00ED786C" w:rsidP="00A83974">
            <w:pPr>
              <w:pStyle w:val="BodyText"/>
              <w:numPr>
                <w:ilvl w:val="0"/>
                <w:numId w:val="34"/>
              </w:numPr>
            </w:pPr>
            <w:r>
              <w:t>A copy of your Curriculum Vitae</w:t>
            </w:r>
            <w:r w:rsidR="001718DD">
              <w:t xml:space="preserve"> </w:t>
            </w:r>
            <w:r w:rsidR="00013C54" w:rsidRPr="000E4A57">
              <w:rPr>
                <w:b/>
                <w:bCs/>
              </w:rPr>
              <w:t>P</w:t>
            </w:r>
            <w:r w:rsidR="000E4A57" w:rsidRPr="000E4A57">
              <w:rPr>
                <w:b/>
                <w:bCs/>
              </w:rPr>
              <w:t>LUS</w:t>
            </w:r>
            <w:r w:rsidR="000E4A57">
              <w:t>:</w:t>
            </w:r>
          </w:p>
          <w:p w14:paraId="2D813DC3" w14:textId="17F1B2D8" w:rsidR="00467451" w:rsidRDefault="04B2533B" w:rsidP="00A83974">
            <w:pPr>
              <w:pStyle w:val="BodyText"/>
              <w:numPr>
                <w:ilvl w:val="0"/>
                <w:numId w:val="34"/>
              </w:numPr>
            </w:pPr>
            <w:r>
              <w:t>Your work history evidence</w:t>
            </w:r>
            <w:r w:rsidR="2B3010F9">
              <w:t xml:space="preserve"> </w:t>
            </w:r>
            <w:r w:rsidR="66EF2AEC">
              <w:t>usi</w:t>
            </w:r>
            <w:r w:rsidR="2B3010F9">
              <w:t>n</w:t>
            </w:r>
            <w:r w:rsidR="061797BF">
              <w:t>g</w:t>
            </w:r>
            <w:r w:rsidR="2B3010F9">
              <w:t xml:space="preserve"> </w:t>
            </w:r>
            <w:r w:rsidR="00D14982">
              <w:t xml:space="preserve">the </w:t>
            </w:r>
            <w:r w:rsidR="2B3010F9">
              <w:t>work history template</w:t>
            </w:r>
            <w:r>
              <w:t xml:space="preserve">, </w:t>
            </w:r>
            <w:r w:rsidR="2E0D0BFD">
              <w:t>which</w:t>
            </w:r>
            <w:r w:rsidR="76FE44E0">
              <w:t xml:space="preserve"> must equate to a minimum of </w:t>
            </w:r>
            <w:r w:rsidR="134C1058">
              <w:t xml:space="preserve">minimum of </w:t>
            </w:r>
            <w:r w:rsidR="0A03334B">
              <w:t>t</w:t>
            </w:r>
            <w:r w:rsidR="3A8EBC1F">
              <w:t>hree</w:t>
            </w:r>
            <w:r w:rsidR="76FE44E0">
              <w:t xml:space="preserve"> years’ </w:t>
            </w:r>
            <w:r w:rsidR="0A03334B">
              <w:t xml:space="preserve">underground coal mining </w:t>
            </w:r>
            <w:r w:rsidR="76FE44E0">
              <w:t xml:space="preserve">experience including </w:t>
            </w:r>
            <w:r>
              <w:t>demonstrating the following:</w:t>
            </w:r>
          </w:p>
          <w:p w14:paraId="7245669C" w14:textId="77777777" w:rsidR="00422DC2" w:rsidRPr="00202FCE" w:rsidRDefault="00422DC2" w:rsidP="00826A8D">
            <w:pPr>
              <w:pStyle w:val="BodyText"/>
              <w:numPr>
                <w:ilvl w:val="1"/>
                <w:numId w:val="31"/>
              </w:numPr>
              <w:rPr>
                <w:b/>
                <w:bCs/>
              </w:rPr>
            </w:pPr>
            <w:r w:rsidRPr="00202FCE">
              <w:rPr>
                <w:b/>
                <w:bCs/>
              </w:rPr>
              <w:t>Two (2) years directly involved in the winning of coal during operations at the coal face. This should include:</w:t>
            </w:r>
          </w:p>
          <w:p w14:paraId="7A1B27A0" w14:textId="77777777" w:rsidR="00422DC2" w:rsidRPr="002C399B" w:rsidRDefault="00422DC2" w:rsidP="00826A8D">
            <w:pPr>
              <w:pStyle w:val="BodyText"/>
              <w:numPr>
                <w:ilvl w:val="1"/>
                <w:numId w:val="31"/>
              </w:numPr>
            </w:pPr>
            <w:r w:rsidRPr="002C399B">
              <w:t>A minimum of 6 months working on a truck/shovel pre-strip or overburden removal operation</w:t>
            </w:r>
            <w:r w:rsidR="00BE76AF">
              <w:t xml:space="preserve"> </w:t>
            </w:r>
            <w:r w:rsidR="00BE76AF" w:rsidRPr="000E4A57">
              <w:rPr>
                <w:b/>
                <w:bCs/>
              </w:rPr>
              <w:t>PLUS:</w:t>
            </w:r>
          </w:p>
          <w:p w14:paraId="610F833C" w14:textId="77777777" w:rsidR="00422DC2" w:rsidRPr="002C399B" w:rsidRDefault="00422DC2" w:rsidP="00826A8D">
            <w:pPr>
              <w:pStyle w:val="BodyText"/>
              <w:numPr>
                <w:ilvl w:val="1"/>
                <w:numId w:val="31"/>
              </w:numPr>
            </w:pPr>
            <w:r w:rsidRPr="002C399B">
              <w:t>A minimum of 9 months working on a truck/shovel coal mining operation</w:t>
            </w:r>
            <w:r w:rsidR="00BE76AF">
              <w:t xml:space="preserve"> </w:t>
            </w:r>
            <w:r w:rsidR="00BE76AF" w:rsidRPr="000E4A57">
              <w:rPr>
                <w:b/>
                <w:bCs/>
              </w:rPr>
              <w:t>PLUS:</w:t>
            </w:r>
          </w:p>
          <w:p w14:paraId="13AA3DAB" w14:textId="77777777" w:rsidR="00422DC2" w:rsidRPr="002C399B" w:rsidRDefault="00422DC2" w:rsidP="00826A8D">
            <w:pPr>
              <w:pStyle w:val="BodyText"/>
              <w:numPr>
                <w:ilvl w:val="1"/>
                <w:numId w:val="31"/>
              </w:numPr>
            </w:pPr>
            <w:r w:rsidRPr="002C399B">
              <w:t>A minimum of 6 months working on a dragline overburden removal operation</w:t>
            </w:r>
            <w:r w:rsidR="00BE76AF">
              <w:t xml:space="preserve"> </w:t>
            </w:r>
            <w:r w:rsidR="00BE76AF" w:rsidRPr="000E4A57">
              <w:rPr>
                <w:b/>
                <w:bCs/>
              </w:rPr>
              <w:t>PLUS:</w:t>
            </w:r>
          </w:p>
          <w:p w14:paraId="6D55516C" w14:textId="77777777" w:rsidR="00A35D56" w:rsidRDefault="00422DC2" w:rsidP="00826A8D">
            <w:pPr>
              <w:pStyle w:val="BodyText"/>
              <w:numPr>
                <w:ilvl w:val="1"/>
                <w:numId w:val="31"/>
              </w:numPr>
            </w:pPr>
            <w:r w:rsidRPr="002C399B">
              <w:t xml:space="preserve">A minimum of 3 months working on an overburden or coal blasting operation </w:t>
            </w:r>
            <w:proofErr w:type="spellStart"/>
            <w:r w:rsidRPr="002C399B">
              <w:t>Shotfiring</w:t>
            </w:r>
            <w:proofErr w:type="spellEnd"/>
            <w:r w:rsidRPr="002C399B">
              <w:t xml:space="preserve"> Log </w:t>
            </w:r>
            <w:r w:rsidR="00545DEE">
              <w:t>requirements to be competed using the RSHQ template below in checklist. Including</w:t>
            </w:r>
            <w:r w:rsidR="00545DEE" w:rsidRPr="002C399B">
              <w:t xml:space="preserve"> </w:t>
            </w:r>
            <w:r w:rsidRPr="002C399B">
              <w:t>participating in the firing of 10 shots minimum.</w:t>
            </w:r>
            <w:r w:rsidR="00F04793">
              <w:t xml:space="preserve"> </w:t>
            </w:r>
            <w:r w:rsidR="00F04793" w:rsidRPr="00F04793">
              <w:rPr>
                <w:b/>
                <w:bCs/>
              </w:rPr>
              <w:t>PLUS:</w:t>
            </w:r>
            <w:r w:rsidR="00F04793">
              <w:t xml:space="preserve"> </w:t>
            </w:r>
          </w:p>
          <w:p w14:paraId="650F1576" w14:textId="77777777" w:rsidR="00A35D56" w:rsidRPr="00202FCE" w:rsidRDefault="00A35D56" w:rsidP="00733BCE">
            <w:pPr>
              <w:pStyle w:val="BodyText"/>
              <w:numPr>
                <w:ilvl w:val="0"/>
                <w:numId w:val="31"/>
              </w:numPr>
              <w:ind w:left="1450"/>
              <w:rPr>
                <w:b/>
                <w:bCs/>
              </w:rPr>
            </w:pPr>
            <w:r w:rsidRPr="00202FCE">
              <w:rPr>
                <w:b/>
                <w:bCs/>
              </w:rPr>
              <w:t xml:space="preserve">One (1) year involved in and about open cut coal mining operations that support the winning of coal. It is recommended that this </w:t>
            </w:r>
            <w:r w:rsidR="000E4A57" w:rsidRPr="00202FCE">
              <w:rPr>
                <w:b/>
                <w:bCs/>
              </w:rPr>
              <w:t>includes</w:t>
            </w:r>
            <w:r w:rsidRPr="00202FCE">
              <w:rPr>
                <w:b/>
                <w:bCs/>
              </w:rPr>
              <w:t>:</w:t>
            </w:r>
          </w:p>
          <w:p w14:paraId="07407398" w14:textId="77777777" w:rsidR="00A35D56" w:rsidRPr="00A35D56" w:rsidRDefault="00A35D56" w:rsidP="00BF0A22">
            <w:pPr>
              <w:pStyle w:val="BodyText"/>
              <w:numPr>
                <w:ilvl w:val="1"/>
                <w:numId w:val="31"/>
              </w:numPr>
            </w:pPr>
            <w:r w:rsidRPr="00A35D56">
              <w:t>Exposure to strata control and highwall/</w:t>
            </w:r>
            <w:proofErr w:type="spellStart"/>
            <w:r w:rsidRPr="00A35D56">
              <w:t>lowwall</w:t>
            </w:r>
            <w:proofErr w:type="spellEnd"/>
            <w:r w:rsidRPr="00A35D56">
              <w:t xml:space="preserve"> monitoring and stability operations </w:t>
            </w:r>
          </w:p>
          <w:p w14:paraId="0F9E6506" w14:textId="77777777" w:rsidR="00A35D56" w:rsidRPr="00A35D56" w:rsidRDefault="00A35D56" w:rsidP="00BF0A22">
            <w:pPr>
              <w:pStyle w:val="BodyText"/>
              <w:numPr>
                <w:ilvl w:val="1"/>
                <w:numId w:val="31"/>
              </w:numPr>
            </w:pPr>
            <w:r w:rsidRPr="00A35D56">
              <w:t>Exposure to blast design, handling and use of explosives and misfire management</w:t>
            </w:r>
          </w:p>
          <w:p w14:paraId="02182A8D" w14:textId="77777777" w:rsidR="00A35D56" w:rsidRPr="00A35D56" w:rsidRDefault="00A35D56" w:rsidP="00BF0A22">
            <w:pPr>
              <w:pStyle w:val="BodyText"/>
              <w:numPr>
                <w:ilvl w:val="1"/>
                <w:numId w:val="31"/>
              </w:numPr>
            </w:pPr>
            <w:r w:rsidRPr="00A35D56">
              <w:t>Exposure to mine emergency response exercises and emergency preparedness</w:t>
            </w:r>
          </w:p>
          <w:p w14:paraId="46B1FFF6" w14:textId="77777777" w:rsidR="00A35D56" w:rsidRPr="00A35D56" w:rsidRDefault="00A35D56" w:rsidP="00BF0A22">
            <w:pPr>
              <w:pStyle w:val="BodyText"/>
              <w:numPr>
                <w:ilvl w:val="1"/>
                <w:numId w:val="31"/>
              </w:numPr>
            </w:pPr>
            <w:r w:rsidRPr="00A35D56">
              <w:t>Exposure to mobile plant interaction and control</w:t>
            </w:r>
          </w:p>
          <w:p w14:paraId="195DBC9E" w14:textId="77777777" w:rsidR="00A35D56" w:rsidRPr="00A35D56" w:rsidRDefault="00A35D56" w:rsidP="00BF0A22">
            <w:pPr>
              <w:pStyle w:val="BodyText"/>
              <w:numPr>
                <w:ilvl w:val="1"/>
                <w:numId w:val="31"/>
              </w:numPr>
            </w:pPr>
            <w:r w:rsidRPr="00A35D56">
              <w:t>Exposure to pit dewatering and mine site water management</w:t>
            </w:r>
          </w:p>
          <w:p w14:paraId="6C0CBBEA" w14:textId="77777777" w:rsidR="00A35D56" w:rsidRPr="00A35D56" w:rsidRDefault="00A35D56" w:rsidP="00BF0A22">
            <w:pPr>
              <w:pStyle w:val="BodyText"/>
              <w:numPr>
                <w:ilvl w:val="1"/>
                <w:numId w:val="31"/>
              </w:numPr>
            </w:pPr>
            <w:r w:rsidRPr="00A35D56">
              <w:t>Exposure to control of the working environment including fitness for work, radiation, dust and coal mine gases</w:t>
            </w:r>
          </w:p>
          <w:p w14:paraId="4BA12349" w14:textId="77777777" w:rsidR="00A35D56" w:rsidRPr="00A35D56" w:rsidRDefault="00A35D56" w:rsidP="00BF0A22">
            <w:pPr>
              <w:pStyle w:val="BodyText"/>
              <w:numPr>
                <w:ilvl w:val="1"/>
                <w:numId w:val="31"/>
              </w:numPr>
            </w:pPr>
            <w:r w:rsidRPr="00A35D56">
              <w:t>Participation in SOP and or PHMP development or review</w:t>
            </w:r>
          </w:p>
          <w:p w14:paraId="76F5E9BB" w14:textId="77777777" w:rsidR="0069047D" w:rsidRPr="0069047D" w:rsidRDefault="00A35D56" w:rsidP="00BF0A22">
            <w:pPr>
              <w:pStyle w:val="BodyText"/>
              <w:numPr>
                <w:ilvl w:val="1"/>
                <w:numId w:val="31"/>
              </w:numPr>
            </w:pPr>
            <w:r w:rsidRPr="00A35D56">
              <w:t>Participation in an incident investigation.</w:t>
            </w:r>
          </w:p>
        </w:tc>
        <w:tc>
          <w:tcPr>
            <w:tcW w:w="681" w:type="pct"/>
          </w:tcPr>
          <w:p w14:paraId="5DAB6C7B" w14:textId="77777777" w:rsidR="008E5886" w:rsidRPr="003F36AB" w:rsidRDefault="008E5886" w:rsidP="002B6D07">
            <w:pPr>
              <w:pStyle w:val="TableBody"/>
            </w:pPr>
          </w:p>
        </w:tc>
      </w:tr>
      <w:bookmarkEnd w:id="0"/>
      <w:tr w:rsidR="000F5635" w14:paraId="59DE9AA1" w14:textId="77777777" w:rsidTr="6D133B11">
        <w:tc>
          <w:tcPr>
            <w:tcW w:w="4319" w:type="pct"/>
            <w:shd w:val="clear" w:color="auto" w:fill="526A81" w:themeFill="accent1"/>
          </w:tcPr>
          <w:p w14:paraId="59AB3B49" w14:textId="77777777" w:rsidR="000F5635" w:rsidRPr="0039190A" w:rsidRDefault="00675A21" w:rsidP="00675A21">
            <w:pPr>
              <w:pStyle w:val="TableBody"/>
              <w:rPr>
                <w:b/>
                <w:bCs/>
                <w:color w:val="EAF1F2" w:themeColor="accent3"/>
              </w:rPr>
            </w:pPr>
            <w:r w:rsidRPr="0039190A">
              <w:rPr>
                <w:b/>
                <w:bCs/>
                <w:color w:val="EAF1F2" w:themeColor="accent3"/>
              </w:rPr>
              <w:t>PLUS</w:t>
            </w:r>
          </w:p>
          <w:p w14:paraId="64E1486A" w14:textId="77777777" w:rsidR="005F6C3D" w:rsidRPr="007117AB" w:rsidRDefault="005F6C3D" w:rsidP="00675A21">
            <w:pPr>
              <w:pStyle w:val="TableBody"/>
            </w:pPr>
            <w:r w:rsidRPr="007117AB">
              <w:rPr>
                <w:color w:val="EAF1F2" w:themeColor="accent3"/>
              </w:rPr>
              <w:t>The following qualifications:</w:t>
            </w:r>
          </w:p>
        </w:tc>
        <w:tc>
          <w:tcPr>
            <w:tcW w:w="681" w:type="pct"/>
            <w:shd w:val="clear" w:color="auto" w:fill="526A81" w:themeFill="accent1"/>
          </w:tcPr>
          <w:p w14:paraId="5662CE71" w14:textId="77777777" w:rsidR="00D14982" w:rsidRDefault="00D14982" w:rsidP="002B6D07">
            <w:pPr>
              <w:pStyle w:val="TableBody"/>
              <w:rPr>
                <w:color w:val="FFFFFF" w:themeColor="background1"/>
              </w:rPr>
            </w:pPr>
          </w:p>
          <w:p w14:paraId="6A05A809" w14:textId="77777777" w:rsidR="000F5635" w:rsidRPr="00D14982" w:rsidRDefault="000F5635" w:rsidP="002B6D07">
            <w:pPr>
              <w:pStyle w:val="TableBody"/>
              <w:rPr>
                <w:color w:val="FFFFFF" w:themeColor="background1"/>
              </w:rPr>
            </w:pPr>
          </w:p>
        </w:tc>
      </w:tr>
      <w:tr w:rsidR="000F5635" w14:paraId="4964FF05" w14:textId="77777777" w:rsidTr="6D133B11">
        <w:tc>
          <w:tcPr>
            <w:tcW w:w="4319" w:type="pct"/>
          </w:tcPr>
          <w:p w14:paraId="2C66D1B7" w14:textId="77777777" w:rsidR="000F5635" w:rsidRDefault="004B348F" w:rsidP="005B7591">
            <w:pPr>
              <w:pStyle w:val="TableBody"/>
              <w:numPr>
                <w:ilvl w:val="0"/>
                <w:numId w:val="20"/>
              </w:numPr>
            </w:pPr>
            <w:r>
              <w:t xml:space="preserve">Statement of attainment </w:t>
            </w:r>
            <w:r w:rsidR="00265DE4">
              <w:t xml:space="preserve">RII40220 Certificate IV in surface coal mining </w:t>
            </w:r>
            <w:r w:rsidR="45BD41D7" w:rsidRPr="69FE9932">
              <w:rPr>
                <w:b/>
                <w:bCs/>
              </w:rPr>
              <w:t>PLUS:</w:t>
            </w:r>
          </w:p>
        </w:tc>
        <w:tc>
          <w:tcPr>
            <w:tcW w:w="681" w:type="pct"/>
          </w:tcPr>
          <w:p w14:paraId="5A39BBE3" w14:textId="77777777" w:rsidR="000F5635" w:rsidRPr="003F36AB" w:rsidRDefault="000F5635" w:rsidP="002B6D07">
            <w:pPr>
              <w:pStyle w:val="TableBody"/>
            </w:pPr>
          </w:p>
        </w:tc>
      </w:tr>
      <w:tr w:rsidR="000F5635" w14:paraId="33FD41C9" w14:textId="77777777" w:rsidTr="6D133B11">
        <w:tc>
          <w:tcPr>
            <w:tcW w:w="4319" w:type="pct"/>
          </w:tcPr>
          <w:p w14:paraId="05BA220A" w14:textId="77777777" w:rsidR="000F5635" w:rsidRDefault="00DF711F" w:rsidP="009735DA">
            <w:pPr>
              <w:pStyle w:val="TableBody"/>
              <w:numPr>
                <w:ilvl w:val="0"/>
                <w:numId w:val="20"/>
              </w:numPr>
            </w:pPr>
            <w:r>
              <w:t>Certificate of attendance in gas testing</w:t>
            </w:r>
            <w:r w:rsidR="695540F5">
              <w:t xml:space="preserve"> </w:t>
            </w:r>
            <w:r w:rsidR="695540F5" w:rsidRPr="69FE9932">
              <w:rPr>
                <w:b/>
                <w:bCs/>
              </w:rPr>
              <w:t>PLUS:</w:t>
            </w:r>
          </w:p>
        </w:tc>
        <w:tc>
          <w:tcPr>
            <w:tcW w:w="681" w:type="pct"/>
          </w:tcPr>
          <w:p w14:paraId="41C8F396" w14:textId="77777777" w:rsidR="000F5635" w:rsidRPr="003F36AB" w:rsidRDefault="000F5635" w:rsidP="002B6D07">
            <w:pPr>
              <w:pStyle w:val="TableBody"/>
            </w:pPr>
          </w:p>
        </w:tc>
      </w:tr>
      <w:tr w:rsidR="69FE9932" w14:paraId="5F807A7C" w14:textId="77777777" w:rsidTr="6D133B11">
        <w:trPr>
          <w:trHeight w:val="300"/>
        </w:trPr>
        <w:tc>
          <w:tcPr>
            <w:tcW w:w="4319" w:type="pct"/>
          </w:tcPr>
          <w:p w14:paraId="76C77FA8" w14:textId="2F5964BD" w:rsidR="00545DEE" w:rsidRDefault="797EB562" w:rsidP="007117AB">
            <w:pPr>
              <w:pStyle w:val="TableBody"/>
              <w:numPr>
                <w:ilvl w:val="0"/>
                <w:numId w:val="20"/>
              </w:numPr>
            </w:pPr>
            <w:r w:rsidRPr="002F491E">
              <w:t>RIIENV301 Conduct Atmospheric Monitoring</w:t>
            </w:r>
            <w:r w:rsidR="00545DEE">
              <w:t xml:space="preserve"> </w:t>
            </w:r>
            <w:r w:rsidR="00545DEE" w:rsidRPr="006C256D">
              <w:rPr>
                <w:b/>
                <w:bCs/>
              </w:rPr>
              <w:t>PLUS</w:t>
            </w:r>
            <w:r w:rsidR="00A83974">
              <w:rPr>
                <w:b/>
                <w:bCs/>
              </w:rPr>
              <w:t>:</w:t>
            </w:r>
          </w:p>
        </w:tc>
        <w:tc>
          <w:tcPr>
            <w:tcW w:w="681" w:type="pct"/>
          </w:tcPr>
          <w:p w14:paraId="72A3D3EC" w14:textId="77777777" w:rsidR="69FE9932" w:rsidRDefault="69FE9932" w:rsidP="69FE9932">
            <w:pPr>
              <w:pStyle w:val="TableBody"/>
            </w:pPr>
          </w:p>
        </w:tc>
      </w:tr>
      <w:tr w:rsidR="007117AB" w14:paraId="411315E7" w14:textId="77777777" w:rsidTr="6D133B11">
        <w:trPr>
          <w:trHeight w:val="300"/>
        </w:trPr>
        <w:tc>
          <w:tcPr>
            <w:tcW w:w="4319" w:type="pct"/>
          </w:tcPr>
          <w:p w14:paraId="52DDA826" w14:textId="137A648E" w:rsidR="007117AB" w:rsidRDefault="007117AB" w:rsidP="007117AB">
            <w:pPr>
              <w:pStyle w:val="TableBody"/>
              <w:numPr>
                <w:ilvl w:val="0"/>
                <w:numId w:val="20"/>
              </w:numPr>
            </w:pPr>
            <w:r>
              <w:t xml:space="preserve">RIICOM301 Communicate information </w:t>
            </w:r>
            <w:r>
              <w:rPr>
                <w:b/>
                <w:bCs/>
              </w:rPr>
              <w:t>PLUS</w:t>
            </w:r>
            <w:r w:rsidR="00A83974">
              <w:rPr>
                <w:b/>
                <w:bCs/>
              </w:rPr>
              <w:t>:</w:t>
            </w:r>
          </w:p>
        </w:tc>
        <w:tc>
          <w:tcPr>
            <w:tcW w:w="681" w:type="pct"/>
          </w:tcPr>
          <w:p w14:paraId="1C88A448" w14:textId="77777777" w:rsidR="007117AB" w:rsidRDefault="007117AB" w:rsidP="69FE9932">
            <w:pPr>
              <w:pStyle w:val="TableBody"/>
            </w:pPr>
          </w:p>
        </w:tc>
      </w:tr>
      <w:tr w:rsidR="007117AB" w14:paraId="722A69CF" w14:textId="77777777" w:rsidTr="6D133B11">
        <w:trPr>
          <w:trHeight w:val="300"/>
        </w:trPr>
        <w:tc>
          <w:tcPr>
            <w:tcW w:w="4319" w:type="pct"/>
          </w:tcPr>
          <w:p w14:paraId="7D22E2DD" w14:textId="59705069" w:rsidR="007117AB" w:rsidRDefault="007117AB" w:rsidP="69FE9932">
            <w:pPr>
              <w:pStyle w:val="TableBody"/>
              <w:numPr>
                <w:ilvl w:val="0"/>
                <w:numId w:val="20"/>
              </w:numPr>
            </w:pPr>
            <w:r>
              <w:lastRenderedPageBreak/>
              <w:t xml:space="preserve">HLTAID011 Provide First Aid must be current </w:t>
            </w:r>
            <w:r w:rsidRPr="3405A69B">
              <w:rPr>
                <w:b/>
                <w:bCs/>
              </w:rPr>
              <w:t>PLUS</w:t>
            </w:r>
            <w:r w:rsidR="00A83974">
              <w:rPr>
                <w:b/>
                <w:bCs/>
              </w:rPr>
              <w:t>:</w:t>
            </w:r>
          </w:p>
        </w:tc>
        <w:tc>
          <w:tcPr>
            <w:tcW w:w="681" w:type="pct"/>
          </w:tcPr>
          <w:p w14:paraId="3E6635CA" w14:textId="77777777" w:rsidR="007117AB" w:rsidRDefault="007117AB" w:rsidP="69FE9932">
            <w:pPr>
              <w:pStyle w:val="TableBody"/>
            </w:pPr>
          </w:p>
        </w:tc>
      </w:tr>
      <w:tr w:rsidR="007117AB" w14:paraId="6BF92ED5" w14:textId="77777777" w:rsidTr="6D133B11">
        <w:trPr>
          <w:trHeight w:val="300"/>
        </w:trPr>
        <w:tc>
          <w:tcPr>
            <w:tcW w:w="4319" w:type="pct"/>
          </w:tcPr>
          <w:p w14:paraId="0D4656A0" w14:textId="335F8AA8" w:rsidR="007117AB" w:rsidRPr="002F491E" w:rsidRDefault="007117AB" w:rsidP="69FE9932">
            <w:pPr>
              <w:pStyle w:val="TableBody"/>
              <w:numPr>
                <w:ilvl w:val="0"/>
                <w:numId w:val="20"/>
              </w:numPr>
            </w:pPr>
            <w:r>
              <w:t>HLTAID009 Provide CPR must be current</w:t>
            </w:r>
          </w:p>
        </w:tc>
        <w:tc>
          <w:tcPr>
            <w:tcW w:w="681" w:type="pct"/>
          </w:tcPr>
          <w:p w14:paraId="5E75E5AE" w14:textId="77777777" w:rsidR="007117AB" w:rsidRDefault="007117AB" w:rsidP="69FE9932">
            <w:pPr>
              <w:pStyle w:val="TableBody"/>
            </w:pPr>
          </w:p>
        </w:tc>
      </w:tr>
      <w:tr w:rsidR="00961FD0" w14:paraId="5ED5247E" w14:textId="77777777" w:rsidTr="6D133B11">
        <w:tc>
          <w:tcPr>
            <w:tcW w:w="4319" w:type="pct"/>
            <w:shd w:val="clear" w:color="auto" w:fill="526A81" w:themeFill="accent1"/>
          </w:tcPr>
          <w:p w14:paraId="717D64C1" w14:textId="77777777" w:rsidR="00961FD0" w:rsidRDefault="001E4357" w:rsidP="00961FD0">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0D0B940D" w14:textId="77777777" w:rsidR="00961FD0" w:rsidRPr="003F36AB" w:rsidRDefault="00961FD0" w:rsidP="002B6D07">
            <w:pPr>
              <w:pStyle w:val="TableBody"/>
            </w:pPr>
          </w:p>
        </w:tc>
      </w:tr>
      <w:tr w:rsidR="007117AB" w14:paraId="7C2B033E" w14:textId="77777777" w:rsidTr="6D133B11">
        <w:tc>
          <w:tcPr>
            <w:tcW w:w="4319" w:type="pct"/>
          </w:tcPr>
          <w:p w14:paraId="15869258" w14:textId="602EC6E8" w:rsidR="007117AB" w:rsidRDefault="007117AB" w:rsidP="007117AB">
            <w:pPr>
              <w:pStyle w:val="TableBody"/>
              <w:numPr>
                <w:ilvl w:val="0"/>
                <w:numId w:val="14"/>
              </w:numPr>
            </w:pPr>
            <w:r>
              <w:t>A QLD Statutory Declaration if unable to obtain relevant signatures for work history, stating that all evidence provided is true and correct</w:t>
            </w:r>
          </w:p>
        </w:tc>
        <w:tc>
          <w:tcPr>
            <w:tcW w:w="681" w:type="pct"/>
          </w:tcPr>
          <w:p w14:paraId="66A8FE27" w14:textId="77777777" w:rsidR="007117AB" w:rsidRPr="003F36AB" w:rsidRDefault="007117AB" w:rsidP="002B6D07">
            <w:pPr>
              <w:pStyle w:val="TableBody"/>
            </w:pPr>
          </w:p>
        </w:tc>
      </w:tr>
      <w:tr w:rsidR="002C6F2C" w14:paraId="058292AE" w14:textId="77777777" w:rsidTr="6D133B11">
        <w:tc>
          <w:tcPr>
            <w:tcW w:w="4319" w:type="pct"/>
          </w:tcPr>
          <w:p w14:paraId="56CECF44" w14:textId="77777777" w:rsidR="002C6F2C" w:rsidRPr="00651F57" w:rsidRDefault="00CF2695" w:rsidP="00651F57">
            <w:pPr>
              <w:pStyle w:val="TableBody"/>
              <w:numPr>
                <w:ilvl w:val="0"/>
                <w:numId w:val="14"/>
              </w:numPr>
            </w:pPr>
            <w:r>
              <w:t>Endorsement</w:t>
            </w:r>
            <w:r w:rsidR="001544BF">
              <w:t xml:space="preserve"> of readiness to apply and sit examinations from </w:t>
            </w:r>
            <w:r w:rsidR="005155D1">
              <w:t>your</w:t>
            </w:r>
            <w:r w:rsidR="001544BF">
              <w:t xml:space="preserve"> </w:t>
            </w:r>
            <w:r w:rsidR="004D16CB">
              <w:t xml:space="preserve">Site Senior Executive </w:t>
            </w:r>
          </w:p>
        </w:tc>
        <w:tc>
          <w:tcPr>
            <w:tcW w:w="681" w:type="pct"/>
          </w:tcPr>
          <w:p w14:paraId="0E27B00A" w14:textId="77777777" w:rsidR="002C6F2C" w:rsidRPr="003F36AB" w:rsidRDefault="002C6F2C" w:rsidP="002B6D07">
            <w:pPr>
              <w:pStyle w:val="TableBody"/>
            </w:pPr>
          </w:p>
        </w:tc>
      </w:tr>
      <w:tr w:rsidR="009F2B47" w14:paraId="4607532F" w14:textId="77777777" w:rsidTr="6D133B11">
        <w:tc>
          <w:tcPr>
            <w:tcW w:w="4319" w:type="pct"/>
            <w:shd w:val="clear" w:color="auto" w:fill="526A81" w:themeFill="accent1"/>
          </w:tcPr>
          <w:p w14:paraId="55477C95" w14:textId="003FC0FE" w:rsidR="009F2B47" w:rsidRPr="009D0A7F" w:rsidRDefault="009D0A7F" w:rsidP="0078011E">
            <w:pPr>
              <w:pStyle w:val="BodyText"/>
            </w:pPr>
            <w:r w:rsidRPr="00F3126F">
              <w:rPr>
                <w:b/>
                <w:bCs/>
                <w:color w:val="FFFFFF" w:themeColor="background1"/>
              </w:rPr>
              <w:t>Notes</w:t>
            </w:r>
            <w:r w:rsidRPr="009D0A7F">
              <w:t>:</w:t>
            </w:r>
          </w:p>
        </w:tc>
        <w:tc>
          <w:tcPr>
            <w:tcW w:w="681" w:type="pct"/>
            <w:shd w:val="clear" w:color="auto" w:fill="526A81" w:themeFill="accent1"/>
          </w:tcPr>
          <w:p w14:paraId="60061E4C" w14:textId="77777777" w:rsidR="009F2B47" w:rsidRPr="003F36AB" w:rsidRDefault="009F2B47" w:rsidP="002B6D07">
            <w:pPr>
              <w:pStyle w:val="TableBody"/>
            </w:pPr>
          </w:p>
        </w:tc>
      </w:tr>
      <w:tr w:rsidR="009D0A7F" w14:paraId="3D9703EA" w14:textId="77777777" w:rsidTr="6D133B11">
        <w:tc>
          <w:tcPr>
            <w:tcW w:w="4319" w:type="pct"/>
            <w:shd w:val="clear" w:color="auto" w:fill="E3ECED" w:themeFill="accent2" w:themeFillTint="33"/>
          </w:tcPr>
          <w:p w14:paraId="2F836628" w14:textId="77777777" w:rsidR="009D0A7F" w:rsidRPr="00226E48" w:rsidRDefault="00226E48" w:rsidP="14C9E4F7">
            <w:pPr>
              <w:pStyle w:val="BodyText"/>
              <w:numPr>
                <w:ilvl w:val="0"/>
                <w:numId w:val="33"/>
              </w:numPr>
              <w:rPr>
                <w:color w:val="526A81" w:themeColor="accent1"/>
              </w:rPr>
            </w:pPr>
            <w:r w:rsidRPr="00226E48">
              <w:rPr>
                <w:color w:val="526A81" w:themeColor="accent1"/>
              </w:rPr>
              <w:t>Applicants must have all qualifications verified by a Justice of the Peace or a Commissioner of Declarations</w:t>
            </w:r>
          </w:p>
        </w:tc>
        <w:tc>
          <w:tcPr>
            <w:tcW w:w="681" w:type="pct"/>
            <w:shd w:val="clear" w:color="auto" w:fill="E3ECED" w:themeFill="accent2" w:themeFillTint="33"/>
          </w:tcPr>
          <w:p w14:paraId="44EAFD9C" w14:textId="77777777" w:rsidR="009D0A7F" w:rsidRPr="003F36AB" w:rsidRDefault="009D0A7F" w:rsidP="002B6D07">
            <w:pPr>
              <w:pStyle w:val="TableBody"/>
            </w:pPr>
          </w:p>
        </w:tc>
      </w:tr>
      <w:tr w:rsidR="00226E48" w14:paraId="4DBA9B75" w14:textId="77777777" w:rsidTr="6D133B11">
        <w:tc>
          <w:tcPr>
            <w:tcW w:w="4319" w:type="pct"/>
            <w:shd w:val="clear" w:color="auto" w:fill="E3ECED" w:themeFill="accent2" w:themeFillTint="33"/>
          </w:tcPr>
          <w:p w14:paraId="40263391" w14:textId="77777777" w:rsidR="00226E48" w:rsidRPr="002F491E" w:rsidRDefault="00226E48" w:rsidP="14C9E4F7">
            <w:pPr>
              <w:pStyle w:val="BodyText"/>
              <w:numPr>
                <w:ilvl w:val="0"/>
                <w:numId w:val="33"/>
              </w:numPr>
              <w:rPr>
                <w:color w:val="526A81" w:themeColor="accent1"/>
              </w:rPr>
            </w:pPr>
            <w:r w:rsidRPr="002F491E">
              <w:rPr>
                <w:color w:val="526A81" w:themeColor="accent1"/>
              </w:rPr>
              <w:t>For information regarding</w:t>
            </w:r>
            <w:r w:rsidR="004853B2" w:rsidRPr="002F491E">
              <w:rPr>
                <w:color w:val="526A81" w:themeColor="accent1"/>
              </w:rPr>
              <w:t xml:space="preserve"> </w:t>
            </w:r>
            <w:r w:rsidR="2B6EB983" w:rsidRPr="002F491E">
              <w:rPr>
                <w:color w:val="526A81" w:themeColor="accent1"/>
              </w:rPr>
              <w:t xml:space="preserve">VET Qualifications </w:t>
            </w:r>
            <w:r w:rsidR="002826AC" w:rsidRPr="002F491E">
              <w:rPr>
                <w:color w:val="526A81" w:themeColor="accent1"/>
              </w:rPr>
              <w:t xml:space="preserve">applicants should visit </w:t>
            </w:r>
            <w:hyperlink r:id="rId20">
              <w:r w:rsidR="008E373A" w:rsidRPr="002F491E">
                <w:rPr>
                  <w:color w:val="0000FF"/>
                  <w:u w:val="single"/>
                </w:rPr>
                <w:t>National Training Register</w:t>
              </w:r>
            </w:hyperlink>
          </w:p>
        </w:tc>
        <w:tc>
          <w:tcPr>
            <w:tcW w:w="681" w:type="pct"/>
            <w:shd w:val="clear" w:color="auto" w:fill="E3ECED" w:themeFill="accent2" w:themeFillTint="33"/>
          </w:tcPr>
          <w:p w14:paraId="4B94D5A5" w14:textId="77777777" w:rsidR="00226E48" w:rsidRPr="003F36AB" w:rsidRDefault="00226E48" w:rsidP="002B6D07">
            <w:pPr>
              <w:pStyle w:val="TableBody"/>
            </w:pPr>
          </w:p>
        </w:tc>
      </w:tr>
      <w:tr w:rsidR="002947FB" w14:paraId="111EEC98" w14:textId="77777777" w:rsidTr="6D133B11">
        <w:tc>
          <w:tcPr>
            <w:tcW w:w="4319" w:type="pct"/>
            <w:shd w:val="clear" w:color="auto" w:fill="526A81" w:themeFill="accent1"/>
          </w:tcPr>
          <w:p w14:paraId="14232670" w14:textId="640F05AB" w:rsidR="002947FB" w:rsidRDefault="00421017" w:rsidP="0061762B">
            <w:pPr>
              <w:pStyle w:val="TableBody"/>
              <w:rPr>
                <w:b/>
                <w:bCs/>
                <w:color w:val="526A81" w:themeColor="accent1"/>
              </w:rPr>
            </w:pPr>
            <w:r w:rsidRPr="00421017">
              <w:rPr>
                <w:b/>
                <w:bCs/>
                <w:color w:val="EAF1F2" w:themeColor="accent3"/>
              </w:rPr>
              <w:t>Next steps</w:t>
            </w:r>
          </w:p>
        </w:tc>
        <w:tc>
          <w:tcPr>
            <w:tcW w:w="681" w:type="pct"/>
            <w:shd w:val="clear" w:color="auto" w:fill="526A81" w:themeFill="accent1"/>
          </w:tcPr>
          <w:p w14:paraId="4101652C" w14:textId="77777777" w:rsidR="002947FB" w:rsidRPr="00D81082" w:rsidRDefault="002947FB" w:rsidP="002B6D07">
            <w:pPr>
              <w:pStyle w:val="TableBody"/>
              <w:rPr>
                <w:color w:val="526A81" w:themeColor="accent1"/>
              </w:rPr>
            </w:pPr>
          </w:p>
        </w:tc>
      </w:tr>
      <w:tr w:rsidR="00421017" w14:paraId="63BE1B39" w14:textId="77777777" w:rsidTr="6D133B11">
        <w:tc>
          <w:tcPr>
            <w:tcW w:w="4319" w:type="pct"/>
          </w:tcPr>
          <w:p w14:paraId="19EB3D8B" w14:textId="725BDA01" w:rsidR="00421017" w:rsidRPr="00421017" w:rsidRDefault="00761788" w:rsidP="0061762B">
            <w:pPr>
              <w:pStyle w:val="TableBody"/>
              <w:rPr>
                <w:b/>
                <w:bCs/>
                <w:color w:val="EAF1F2" w:themeColor="accent3"/>
              </w:rPr>
            </w:pPr>
            <w:r w:rsidRPr="00761788">
              <w:rPr>
                <w:b/>
                <w:bCs/>
                <w:color w:val="526A81" w:themeColor="accent1"/>
              </w:rPr>
              <w:t>Once your application has been reviewed and approved to progress, you will receive notification to proceed to sit your legislation examination, followed by your oral examination.  You must pass your legislation examination before being eligible to sit your oral examination. </w:t>
            </w:r>
          </w:p>
        </w:tc>
        <w:tc>
          <w:tcPr>
            <w:tcW w:w="681" w:type="pct"/>
          </w:tcPr>
          <w:p w14:paraId="4B99056E" w14:textId="77777777" w:rsidR="00421017" w:rsidRPr="00D81082" w:rsidRDefault="00421017" w:rsidP="002B6D07">
            <w:pPr>
              <w:pStyle w:val="TableBody"/>
              <w:rPr>
                <w:color w:val="526A81" w:themeColor="accent1"/>
              </w:rPr>
            </w:pPr>
          </w:p>
        </w:tc>
      </w:tr>
    </w:tbl>
    <w:p w14:paraId="1299C43A" w14:textId="77777777" w:rsidR="009E13BC" w:rsidRDefault="009E13BC" w:rsidP="009E13BC">
      <w:pPr>
        <w:rPr>
          <w:b/>
          <w:sz w:val="28"/>
          <w:szCs w:val="16"/>
        </w:rPr>
      </w:pPr>
    </w:p>
    <w:p w14:paraId="4DDBEF00" w14:textId="77777777" w:rsidR="00872C38" w:rsidRDefault="00872C38">
      <w:pPr>
        <w:rPr>
          <w:rFonts w:asciiTheme="majorHAnsi" w:eastAsiaTheme="majorEastAsia" w:hAnsiTheme="majorHAnsi" w:cstheme="majorBidi"/>
          <w:b/>
          <w:bCs/>
          <w:color w:val="76A0A8" w:themeColor="accent2"/>
          <w:sz w:val="32"/>
        </w:rPr>
      </w:pPr>
    </w:p>
    <w:p w14:paraId="3461D779" w14:textId="77777777" w:rsidR="00872C38" w:rsidRDefault="00872C38">
      <w:pPr>
        <w:rPr>
          <w:rFonts w:asciiTheme="majorHAnsi" w:eastAsiaTheme="majorEastAsia" w:hAnsiTheme="majorHAnsi" w:cstheme="majorBidi"/>
          <w:b/>
          <w:bCs/>
          <w:color w:val="76A0A8" w:themeColor="accent2"/>
          <w:sz w:val="32"/>
        </w:rPr>
      </w:pPr>
    </w:p>
    <w:p w14:paraId="3CF2D8B6" w14:textId="77777777" w:rsidR="00872C38" w:rsidRDefault="00872C38">
      <w:pPr>
        <w:rPr>
          <w:rFonts w:asciiTheme="majorHAnsi" w:eastAsiaTheme="majorEastAsia" w:hAnsiTheme="majorHAnsi" w:cstheme="majorBidi"/>
          <w:b/>
          <w:bCs/>
          <w:color w:val="76A0A8" w:themeColor="accent2"/>
          <w:sz w:val="32"/>
        </w:rPr>
      </w:pPr>
    </w:p>
    <w:p w14:paraId="0FB78278" w14:textId="77777777"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2AFC8" w14:textId="77777777" w:rsidR="00EB5716" w:rsidRDefault="00EB5716" w:rsidP="00500670">
      <w:pPr>
        <w:spacing w:before="120"/>
      </w:pPr>
      <w:r>
        <w:pict w14:anchorId="136BD1BA">
          <v:rect id="_x0000_i1025" style="width:0;height:1.5pt" o:hralign="center" o:hrstd="t" o:hr="t" fillcolor="#a0a0a0" stroked="f"/>
        </w:pict>
      </w:r>
    </w:p>
  </w:endnote>
  <w:endnote w:type="continuationSeparator" w:id="0">
    <w:p w14:paraId="536F2E80" w14:textId="77777777" w:rsidR="00EB5716" w:rsidRDefault="00EB5716" w:rsidP="00500670">
      <w:pPr>
        <w:spacing w:before="120"/>
      </w:pPr>
      <w:r>
        <w:pict w14:anchorId="2A5977CE">
          <v:rect id="_x0000_i1026" style="width:0;height:1.5pt" o:hralign="center" o:hrstd="t" o:hr="t" fillcolor="#a0a0a0" stroked="f"/>
        </w:pict>
      </w:r>
    </w:p>
  </w:endnote>
  <w:endnote w:type="continuationNotice" w:id="1">
    <w:p w14:paraId="23D6F71E" w14:textId="77777777" w:rsidR="00EB5716" w:rsidRDefault="00EB5716"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A4F0" w14:textId="77777777" w:rsidR="001C2DF7"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422D"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715C" w14:textId="77777777" w:rsidR="00EB5716" w:rsidRPr="00CA30B7" w:rsidRDefault="00EB5716" w:rsidP="008B7491">
      <w:pPr>
        <w:spacing w:before="120"/>
        <w:rPr>
          <w:lang w:val="en-US"/>
        </w:rPr>
      </w:pPr>
      <w:r w:rsidRPr="00CA30B7">
        <w:rPr>
          <w:lang w:val="en-US"/>
        </w:rPr>
        <w:t>_______</w:t>
      </w:r>
    </w:p>
  </w:footnote>
  <w:footnote w:type="continuationSeparator" w:id="0">
    <w:p w14:paraId="1E092317" w14:textId="77777777" w:rsidR="00EB5716" w:rsidRPr="00CA30B7" w:rsidRDefault="00EB5716" w:rsidP="008B7491">
      <w:pPr>
        <w:spacing w:before="120"/>
        <w:rPr>
          <w:lang w:val="en-US"/>
        </w:rPr>
      </w:pPr>
      <w:r w:rsidRPr="00CA30B7">
        <w:rPr>
          <w:lang w:val="en-US"/>
        </w:rPr>
        <w:t>_______</w:t>
      </w:r>
    </w:p>
  </w:footnote>
  <w:footnote w:type="continuationNotice" w:id="1">
    <w:p w14:paraId="49DE82C5" w14:textId="77777777" w:rsidR="00EB5716" w:rsidRDefault="00EB5716"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9945" w14:textId="777777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48A832DB" w14:textId="77777777" w:rsidR="00A65F93" w:rsidRDefault="008E5886" w:rsidP="00EC3777">
        <w:pPr>
          <w:pStyle w:val="HeaderWhite"/>
          <w:framePr w:wrap="around"/>
        </w:pPr>
        <w:r>
          <w:t>BOARD OF EXAMINERS</w:t>
        </w:r>
      </w:p>
    </w:sdtContent>
  </w:sdt>
  <w:p w14:paraId="0562CB0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093DD0"/>
    <w:multiLevelType w:val="hybridMultilevel"/>
    <w:tmpl w:val="E25A4A8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26D774C"/>
    <w:multiLevelType w:val="hybridMultilevel"/>
    <w:tmpl w:val="8B525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10"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2"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C165ADD"/>
    <w:multiLevelType w:val="hybridMultilevel"/>
    <w:tmpl w:val="65C4A67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D0A6393"/>
    <w:multiLevelType w:val="hybridMultilevel"/>
    <w:tmpl w:val="7E84F06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478738DF"/>
    <w:multiLevelType w:val="hybridMultilevel"/>
    <w:tmpl w:val="01628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32"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33"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5DEA2257"/>
    <w:multiLevelType w:val="hybridMultilevel"/>
    <w:tmpl w:val="E39EC1A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2"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5053984"/>
    <w:multiLevelType w:val="hybridMultilevel"/>
    <w:tmpl w:val="326824FA"/>
    <w:lvl w:ilvl="0" w:tplc="D094771C">
      <w:start w:val="1"/>
      <w:numFmt w:val="bullet"/>
      <w:lvlText w:val=""/>
      <w:lvlJc w:val="left"/>
      <w:pPr>
        <w:ind w:left="720" w:hanging="360"/>
      </w:pPr>
      <w:rPr>
        <w:rFonts w:ascii="Symbol" w:hAnsi="Symbol" w:hint="default"/>
        <w:color w:val="526A81"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7"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9" w15:restartNumberingAfterBreak="0">
    <w:nsid w:val="725BCD22"/>
    <w:multiLevelType w:val="hybridMultilevel"/>
    <w:tmpl w:val="899A5F30"/>
    <w:lvl w:ilvl="0" w:tplc="0B3E889C">
      <w:start w:val="1"/>
      <w:numFmt w:val="bullet"/>
      <w:lvlText w:val=""/>
      <w:lvlJc w:val="left"/>
      <w:pPr>
        <w:ind w:left="720" w:hanging="360"/>
      </w:pPr>
      <w:rPr>
        <w:rFonts w:ascii="Symbol" w:hAnsi="Symbol" w:hint="default"/>
      </w:rPr>
    </w:lvl>
    <w:lvl w:ilvl="1" w:tplc="7352AE2E">
      <w:start w:val="1"/>
      <w:numFmt w:val="bullet"/>
      <w:lvlText w:val="o"/>
      <w:lvlJc w:val="left"/>
      <w:pPr>
        <w:ind w:left="1440" w:hanging="360"/>
      </w:pPr>
      <w:rPr>
        <w:rFonts w:ascii="Courier New" w:hAnsi="Courier New" w:hint="default"/>
      </w:rPr>
    </w:lvl>
    <w:lvl w:ilvl="2" w:tplc="8B967524">
      <w:start w:val="1"/>
      <w:numFmt w:val="bullet"/>
      <w:lvlText w:val=""/>
      <w:lvlJc w:val="left"/>
      <w:pPr>
        <w:ind w:left="2160" w:hanging="360"/>
      </w:pPr>
      <w:rPr>
        <w:rFonts w:ascii="Wingdings" w:hAnsi="Wingdings" w:hint="default"/>
      </w:rPr>
    </w:lvl>
    <w:lvl w:ilvl="3" w:tplc="69B49284">
      <w:start w:val="1"/>
      <w:numFmt w:val="bullet"/>
      <w:lvlText w:val=""/>
      <w:lvlJc w:val="left"/>
      <w:pPr>
        <w:ind w:left="2880" w:hanging="360"/>
      </w:pPr>
      <w:rPr>
        <w:rFonts w:ascii="Symbol" w:hAnsi="Symbol" w:hint="default"/>
      </w:rPr>
    </w:lvl>
    <w:lvl w:ilvl="4" w:tplc="7E46B51A">
      <w:start w:val="1"/>
      <w:numFmt w:val="bullet"/>
      <w:lvlText w:val="o"/>
      <w:lvlJc w:val="left"/>
      <w:pPr>
        <w:ind w:left="3600" w:hanging="360"/>
      </w:pPr>
      <w:rPr>
        <w:rFonts w:ascii="Courier New" w:hAnsi="Courier New" w:hint="default"/>
      </w:rPr>
    </w:lvl>
    <w:lvl w:ilvl="5" w:tplc="5A18E668">
      <w:start w:val="1"/>
      <w:numFmt w:val="bullet"/>
      <w:lvlText w:val=""/>
      <w:lvlJc w:val="left"/>
      <w:pPr>
        <w:ind w:left="4320" w:hanging="360"/>
      </w:pPr>
      <w:rPr>
        <w:rFonts w:ascii="Wingdings" w:hAnsi="Wingdings" w:hint="default"/>
      </w:rPr>
    </w:lvl>
    <w:lvl w:ilvl="6" w:tplc="C9B8191E">
      <w:start w:val="1"/>
      <w:numFmt w:val="bullet"/>
      <w:lvlText w:val=""/>
      <w:lvlJc w:val="left"/>
      <w:pPr>
        <w:ind w:left="5040" w:hanging="360"/>
      </w:pPr>
      <w:rPr>
        <w:rFonts w:ascii="Symbol" w:hAnsi="Symbol" w:hint="default"/>
      </w:rPr>
    </w:lvl>
    <w:lvl w:ilvl="7" w:tplc="10EA631A">
      <w:start w:val="1"/>
      <w:numFmt w:val="bullet"/>
      <w:lvlText w:val="o"/>
      <w:lvlJc w:val="left"/>
      <w:pPr>
        <w:ind w:left="5760" w:hanging="360"/>
      </w:pPr>
      <w:rPr>
        <w:rFonts w:ascii="Courier New" w:hAnsi="Courier New" w:hint="default"/>
      </w:rPr>
    </w:lvl>
    <w:lvl w:ilvl="8" w:tplc="6C36DD48">
      <w:start w:val="1"/>
      <w:numFmt w:val="bullet"/>
      <w:lvlText w:val=""/>
      <w:lvlJc w:val="left"/>
      <w:pPr>
        <w:ind w:left="6480" w:hanging="360"/>
      </w:pPr>
      <w:rPr>
        <w:rFonts w:ascii="Wingdings" w:hAnsi="Wingdings"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73B73E4"/>
    <w:multiLevelType w:val="hybridMultilevel"/>
    <w:tmpl w:val="5100FE0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EC94AB8"/>
    <w:multiLevelType w:val="hybridMultilevel"/>
    <w:tmpl w:val="6B4250A6"/>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num w:numId="1" w16cid:durableId="795681245">
    <w:abstractNumId w:val="9"/>
  </w:num>
  <w:num w:numId="2" w16cid:durableId="1448159471">
    <w:abstractNumId w:val="40"/>
  </w:num>
  <w:num w:numId="3" w16cid:durableId="2036349118">
    <w:abstractNumId w:val="11"/>
  </w:num>
  <w:num w:numId="4" w16cid:durableId="1024943547">
    <w:abstractNumId w:val="31"/>
  </w:num>
  <w:num w:numId="5" w16cid:durableId="1418792933">
    <w:abstractNumId w:val="18"/>
  </w:num>
  <w:num w:numId="6" w16cid:durableId="1197550320">
    <w:abstractNumId w:val="33"/>
  </w:num>
  <w:num w:numId="7" w16cid:durableId="1565875234">
    <w:abstractNumId w:val="36"/>
  </w:num>
  <w:num w:numId="8" w16cid:durableId="2038042636">
    <w:abstractNumId w:val="27"/>
  </w:num>
  <w:num w:numId="9" w16cid:durableId="274942908">
    <w:abstractNumId w:val="15"/>
  </w:num>
  <w:num w:numId="10" w16cid:durableId="1907759351">
    <w:abstractNumId w:val="42"/>
  </w:num>
  <w:num w:numId="11" w16cid:durableId="1987124644">
    <w:abstractNumId w:val="26"/>
  </w:num>
  <w:num w:numId="12" w16cid:durableId="1454248238">
    <w:abstractNumId w:val="21"/>
  </w:num>
  <w:num w:numId="13" w16cid:durableId="248201769">
    <w:abstractNumId w:val="47"/>
  </w:num>
  <w:num w:numId="14" w16cid:durableId="321664245">
    <w:abstractNumId w:val="45"/>
  </w:num>
  <w:num w:numId="15" w16cid:durableId="1547253933">
    <w:abstractNumId w:val="2"/>
  </w:num>
  <w:num w:numId="16" w16cid:durableId="1149174317">
    <w:abstractNumId w:val="10"/>
  </w:num>
  <w:num w:numId="17" w16cid:durableId="179393259">
    <w:abstractNumId w:val="30"/>
  </w:num>
  <w:num w:numId="18" w16cid:durableId="997198170">
    <w:abstractNumId w:val="44"/>
  </w:num>
  <w:num w:numId="19" w16cid:durableId="186870658">
    <w:abstractNumId w:val="12"/>
  </w:num>
  <w:num w:numId="20" w16cid:durableId="1921089171">
    <w:abstractNumId w:val="7"/>
  </w:num>
  <w:num w:numId="21" w16cid:durableId="596905889">
    <w:abstractNumId w:val="29"/>
  </w:num>
  <w:num w:numId="22" w16cid:durableId="278687728">
    <w:abstractNumId w:val="5"/>
  </w:num>
  <w:num w:numId="23" w16cid:durableId="658070802">
    <w:abstractNumId w:val="32"/>
  </w:num>
  <w:num w:numId="24" w16cid:durableId="1883706025">
    <w:abstractNumId w:val="8"/>
  </w:num>
  <w:num w:numId="25" w16cid:durableId="2001078358">
    <w:abstractNumId w:val="48"/>
  </w:num>
  <w:num w:numId="26" w16cid:durableId="18506876">
    <w:abstractNumId w:val="23"/>
  </w:num>
  <w:num w:numId="27" w16cid:durableId="985737926">
    <w:abstractNumId w:val="52"/>
  </w:num>
  <w:num w:numId="28" w16cid:durableId="1599559069">
    <w:abstractNumId w:val="41"/>
  </w:num>
  <w:num w:numId="29" w16cid:durableId="940264034">
    <w:abstractNumId w:val="54"/>
  </w:num>
  <w:num w:numId="30" w16cid:durableId="1241214214">
    <w:abstractNumId w:val="22"/>
  </w:num>
  <w:num w:numId="31" w16cid:durableId="1365054703">
    <w:abstractNumId w:val="24"/>
  </w:num>
  <w:num w:numId="32" w16cid:durableId="1202399225">
    <w:abstractNumId w:val="28"/>
  </w:num>
  <w:num w:numId="33" w16cid:durableId="1185750230">
    <w:abstractNumId w:val="49"/>
  </w:num>
  <w:num w:numId="34" w16cid:durableId="635912519">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7268"/>
    <w:rsid w:val="0000736B"/>
    <w:rsid w:val="000105A9"/>
    <w:rsid w:val="000112BF"/>
    <w:rsid w:val="00011C29"/>
    <w:rsid w:val="00011D8F"/>
    <w:rsid w:val="00011F46"/>
    <w:rsid w:val="0001216C"/>
    <w:rsid w:val="000125A5"/>
    <w:rsid w:val="0001294B"/>
    <w:rsid w:val="00012D6E"/>
    <w:rsid w:val="000139F9"/>
    <w:rsid w:val="00013C54"/>
    <w:rsid w:val="00013C91"/>
    <w:rsid w:val="00014AD2"/>
    <w:rsid w:val="000152AC"/>
    <w:rsid w:val="000160DB"/>
    <w:rsid w:val="0001645A"/>
    <w:rsid w:val="00016927"/>
    <w:rsid w:val="00016F11"/>
    <w:rsid w:val="00017A37"/>
    <w:rsid w:val="00017E78"/>
    <w:rsid w:val="00017FF7"/>
    <w:rsid w:val="00020166"/>
    <w:rsid w:val="00020425"/>
    <w:rsid w:val="0002048A"/>
    <w:rsid w:val="00022FC9"/>
    <w:rsid w:val="0002313E"/>
    <w:rsid w:val="00023619"/>
    <w:rsid w:val="00024DE5"/>
    <w:rsid w:val="00024F9A"/>
    <w:rsid w:val="000265EA"/>
    <w:rsid w:val="00026965"/>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0F35"/>
    <w:rsid w:val="00051BFC"/>
    <w:rsid w:val="00051D5C"/>
    <w:rsid w:val="00052000"/>
    <w:rsid w:val="00052454"/>
    <w:rsid w:val="0005252A"/>
    <w:rsid w:val="00053AFD"/>
    <w:rsid w:val="00053C58"/>
    <w:rsid w:val="0005578D"/>
    <w:rsid w:val="00056024"/>
    <w:rsid w:val="00056A59"/>
    <w:rsid w:val="000574CC"/>
    <w:rsid w:val="00060B9F"/>
    <w:rsid w:val="00060F0A"/>
    <w:rsid w:val="000634B5"/>
    <w:rsid w:val="000646E9"/>
    <w:rsid w:val="00066A4B"/>
    <w:rsid w:val="00067424"/>
    <w:rsid w:val="00067A55"/>
    <w:rsid w:val="0007095A"/>
    <w:rsid w:val="0007166A"/>
    <w:rsid w:val="0007247D"/>
    <w:rsid w:val="000728B3"/>
    <w:rsid w:val="00074EF6"/>
    <w:rsid w:val="00075B1E"/>
    <w:rsid w:val="000764DD"/>
    <w:rsid w:val="00076CEC"/>
    <w:rsid w:val="000770EF"/>
    <w:rsid w:val="00080082"/>
    <w:rsid w:val="000809F5"/>
    <w:rsid w:val="00080B70"/>
    <w:rsid w:val="00082701"/>
    <w:rsid w:val="00082CAC"/>
    <w:rsid w:val="00082E51"/>
    <w:rsid w:val="00082EEC"/>
    <w:rsid w:val="00084917"/>
    <w:rsid w:val="00084998"/>
    <w:rsid w:val="00086400"/>
    <w:rsid w:val="0008678B"/>
    <w:rsid w:val="00086A41"/>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7178"/>
    <w:rsid w:val="000971A5"/>
    <w:rsid w:val="000A0157"/>
    <w:rsid w:val="000A043A"/>
    <w:rsid w:val="000A0772"/>
    <w:rsid w:val="000A07D4"/>
    <w:rsid w:val="000A0D39"/>
    <w:rsid w:val="000A0E3D"/>
    <w:rsid w:val="000A0ECF"/>
    <w:rsid w:val="000A1A10"/>
    <w:rsid w:val="000A1BBF"/>
    <w:rsid w:val="000A1C05"/>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1783"/>
    <w:rsid w:val="000B48EE"/>
    <w:rsid w:val="000B51BB"/>
    <w:rsid w:val="000B59CB"/>
    <w:rsid w:val="000B5AC1"/>
    <w:rsid w:val="000B5B6D"/>
    <w:rsid w:val="000B6301"/>
    <w:rsid w:val="000B65EE"/>
    <w:rsid w:val="000B6910"/>
    <w:rsid w:val="000C036C"/>
    <w:rsid w:val="000C03EC"/>
    <w:rsid w:val="000C043D"/>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929"/>
    <w:rsid w:val="000D1DA0"/>
    <w:rsid w:val="000D2B3D"/>
    <w:rsid w:val="000D309B"/>
    <w:rsid w:val="000D319F"/>
    <w:rsid w:val="000D36F9"/>
    <w:rsid w:val="000D3881"/>
    <w:rsid w:val="000D3CAE"/>
    <w:rsid w:val="000D43E4"/>
    <w:rsid w:val="000D5967"/>
    <w:rsid w:val="000D5CE1"/>
    <w:rsid w:val="000D6482"/>
    <w:rsid w:val="000D66AF"/>
    <w:rsid w:val="000D73BF"/>
    <w:rsid w:val="000D73C9"/>
    <w:rsid w:val="000D7F5B"/>
    <w:rsid w:val="000E0068"/>
    <w:rsid w:val="000E06E5"/>
    <w:rsid w:val="000E1777"/>
    <w:rsid w:val="000E25C6"/>
    <w:rsid w:val="000E2BFA"/>
    <w:rsid w:val="000E2E35"/>
    <w:rsid w:val="000E2F22"/>
    <w:rsid w:val="000E35EE"/>
    <w:rsid w:val="000E38AA"/>
    <w:rsid w:val="000E4946"/>
    <w:rsid w:val="000E4A57"/>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635"/>
    <w:rsid w:val="000F59FB"/>
    <w:rsid w:val="000F5E55"/>
    <w:rsid w:val="000F5FFD"/>
    <w:rsid w:val="000F6093"/>
    <w:rsid w:val="000F63CE"/>
    <w:rsid w:val="000F661E"/>
    <w:rsid w:val="000F667F"/>
    <w:rsid w:val="000F72AB"/>
    <w:rsid w:val="000F7466"/>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71C"/>
    <w:rsid w:val="00113A48"/>
    <w:rsid w:val="00113EE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479F9"/>
    <w:rsid w:val="00150746"/>
    <w:rsid w:val="00151331"/>
    <w:rsid w:val="00151386"/>
    <w:rsid w:val="00151864"/>
    <w:rsid w:val="001528B3"/>
    <w:rsid w:val="001536B2"/>
    <w:rsid w:val="0015405B"/>
    <w:rsid w:val="001544BF"/>
    <w:rsid w:val="00155192"/>
    <w:rsid w:val="001556CF"/>
    <w:rsid w:val="00155B41"/>
    <w:rsid w:val="00155B79"/>
    <w:rsid w:val="00156406"/>
    <w:rsid w:val="0015669A"/>
    <w:rsid w:val="00156BC1"/>
    <w:rsid w:val="001571C1"/>
    <w:rsid w:val="001571F6"/>
    <w:rsid w:val="00157F04"/>
    <w:rsid w:val="00160C09"/>
    <w:rsid w:val="00160EA5"/>
    <w:rsid w:val="00161183"/>
    <w:rsid w:val="00161DFE"/>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8DD"/>
    <w:rsid w:val="001726D4"/>
    <w:rsid w:val="001728B5"/>
    <w:rsid w:val="001737FC"/>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1463"/>
    <w:rsid w:val="00192F5C"/>
    <w:rsid w:val="00194013"/>
    <w:rsid w:val="001942E7"/>
    <w:rsid w:val="001945C8"/>
    <w:rsid w:val="00194AAE"/>
    <w:rsid w:val="00194B60"/>
    <w:rsid w:val="00195D19"/>
    <w:rsid w:val="00196E13"/>
    <w:rsid w:val="0019756C"/>
    <w:rsid w:val="00197D54"/>
    <w:rsid w:val="001A0FC3"/>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40E3"/>
    <w:rsid w:val="001C4657"/>
    <w:rsid w:val="001C58B9"/>
    <w:rsid w:val="001C5E6E"/>
    <w:rsid w:val="001C71FB"/>
    <w:rsid w:val="001C72A9"/>
    <w:rsid w:val="001D046C"/>
    <w:rsid w:val="001D11E7"/>
    <w:rsid w:val="001D1D79"/>
    <w:rsid w:val="001D223D"/>
    <w:rsid w:val="001D2D53"/>
    <w:rsid w:val="001D39F8"/>
    <w:rsid w:val="001D3B02"/>
    <w:rsid w:val="001D5D1A"/>
    <w:rsid w:val="001D5FC7"/>
    <w:rsid w:val="001D6139"/>
    <w:rsid w:val="001D63D0"/>
    <w:rsid w:val="001D6714"/>
    <w:rsid w:val="001D78C3"/>
    <w:rsid w:val="001D7B41"/>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58DF"/>
    <w:rsid w:val="001E6421"/>
    <w:rsid w:val="001E6674"/>
    <w:rsid w:val="001E70EA"/>
    <w:rsid w:val="001F0A72"/>
    <w:rsid w:val="001F1DE2"/>
    <w:rsid w:val="001F302E"/>
    <w:rsid w:val="001F44D3"/>
    <w:rsid w:val="001F4765"/>
    <w:rsid w:val="001F5040"/>
    <w:rsid w:val="001F5BF9"/>
    <w:rsid w:val="001F618A"/>
    <w:rsid w:val="001F6460"/>
    <w:rsid w:val="001F6826"/>
    <w:rsid w:val="001F797E"/>
    <w:rsid w:val="001F79DC"/>
    <w:rsid w:val="001F7E76"/>
    <w:rsid w:val="001F7F2C"/>
    <w:rsid w:val="0020269C"/>
    <w:rsid w:val="0020272B"/>
    <w:rsid w:val="00202D57"/>
    <w:rsid w:val="00202F7A"/>
    <w:rsid w:val="00202FCE"/>
    <w:rsid w:val="0020352B"/>
    <w:rsid w:val="002048EC"/>
    <w:rsid w:val="00204B9C"/>
    <w:rsid w:val="00204C72"/>
    <w:rsid w:val="00205B11"/>
    <w:rsid w:val="002071C2"/>
    <w:rsid w:val="00207596"/>
    <w:rsid w:val="00207E74"/>
    <w:rsid w:val="00210137"/>
    <w:rsid w:val="00210B5C"/>
    <w:rsid w:val="00210C96"/>
    <w:rsid w:val="00211075"/>
    <w:rsid w:val="002110B3"/>
    <w:rsid w:val="00212101"/>
    <w:rsid w:val="0021294C"/>
    <w:rsid w:val="002130C6"/>
    <w:rsid w:val="00213177"/>
    <w:rsid w:val="00213B2D"/>
    <w:rsid w:val="00214138"/>
    <w:rsid w:val="002146AD"/>
    <w:rsid w:val="002146FB"/>
    <w:rsid w:val="00215E28"/>
    <w:rsid w:val="00215E95"/>
    <w:rsid w:val="002167E2"/>
    <w:rsid w:val="00216BE9"/>
    <w:rsid w:val="002174E7"/>
    <w:rsid w:val="00221DDE"/>
    <w:rsid w:val="00221E74"/>
    <w:rsid w:val="002239F4"/>
    <w:rsid w:val="002247B9"/>
    <w:rsid w:val="00226225"/>
    <w:rsid w:val="0022661F"/>
    <w:rsid w:val="00226A73"/>
    <w:rsid w:val="00226BF6"/>
    <w:rsid w:val="00226E48"/>
    <w:rsid w:val="00227614"/>
    <w:rsid w:val="00230259"/>
    <w:rsid w:val="0023294F"/>
    <w:rsid w:val="00232D3E"/>
    <w:rsid w:val="00233B50"/>
    <w:rsid w:val="0023491A"/>
    <w:rsid w:val="002353F9"/>
    <w:rsid w:val="00235C2B"/>
    <w:rsid w:val="0023624D"/>
    <w:rsid w:val="00236F82"/>
    <w:rsid w:val="002372AA"/>
    <w:rsid w:val="002373DE"/>
    <w:rsid w:val="00237F16"/>
    <w:rsid w:val="00240884"/>
    <w:rsid w:val="0024178C"/>
    <w:rsid w:val="00242651"/>
    <w:rsid w:val="00242DCD"/>
    <w:rsid w:val="00243399"/>
    <w:rsid w:val="00243A45"/>
    <w:rsid w:val="002443A2"/>
    <w:rsid w:val="002445E5"/>
    <w:rsid w:val="002448CB"/>
    <w:rsid w:val="0024522B"/>
    <w:rsid w:val="00246B20"/>
    <w:rsid w:val="00246FF0"/>
    <w:rsid w:val="00247D0F"/>
    <w:rsid w:val="00247DAF"/>
    <w:rsid w:val="002508AB"/>
    <w:rsid w:val="00251326"/>
    <w:rsid w:val="00251AD4"/>
    <w:rsid w:val="00252DEC"/>
    <w:rsid w:val="002533C2"/>
    <w:rsid w:val="002536AC"/>
    <w:rsid w:val="00253C6D"/>
    <w:rsid w:val="0025402C"/>
    <w:rsid w:val="0025558F"/>
    <w:rsid w:val="0025562D"/>
    <w:rsid w:val="00255632"/>
    <w:rsid w:val="0025626D"/>
    <w:rsid w:val="00256560"/>
    <w:rsid w:val="00256624"/>
    <w:rsid w:val="00257F30"/>
    <w:rsid w:val="002600A1"/>
    <w:rsid w:val="00260CB3"/>
    <w:rsid w:val="0026181D"/>
    <w:rsid w:val="00261BE8"/>
    <w:rsid w:val="00261C7F"/>
    <w:rsid w:val="0026258F"/>
    <w:rsid w:val="00262ACE"/>
    <w:rsid w:val="00262B02"/>
    <w:rsid w:val="00262B31"/>
    <w:rsid w:val="002633AF"/>
    <w:rsid w:val="002635FC"/>
    <w:rsid w:val="00263A79"/>
    <w:rsid w:val="0026474C"/>
    <w:rsid w:val="00265C0D"/>
    <w:rsid w:val="00265DE2"/>
    <w:rsid w:val="00265DE4"/>
    <w:rsid w:val="0026655E"/>
    <w:rsid w:val="00266FE0"/>
    <w:rsid w:val="002671CE"/>
    <w:rsid w:val="0026756C"/>
    <w:rsid w:val="002676DE"/>
    <w:rsid w:val="0027011C"/>
    <w:rsid w:val="00270200"/>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759D"/>
    <w:rsid w:val="00277CC4"/>
    <w:rsid w:val="002810E7"/>
    <w:rsid w:val="00281C53"/>
    <w:rsid w:val="00282533"/>
    <w:rsid w:val="002826AC"/>
    <w:rsid w:val="002826B7"/>
    <w:rsid w:val="0028301E"/>
    <w:rsid w:val="00283EA9"/>
    <w:rsid w:val="00283F74"/>
    <w:rsid w:val="00284456"/>
    <w:rsid w:val="00284B9E"/>
    <w:rsid w:val="002857D1"/>
    <w:rsid w:val="00286ED4"/>
    <w:rsid w:val="00287757"/>
    <w:rsid w:val="00287C23"/>
    <w:rsid w:val="00287C62"/>
    <w:rsid w:val="002901CD"/>
    <w:rsid w:val="00292442"/>
    <w:rsid w:val="002947FB"/>
    <w:rsid w:val="00294B76"/>
    <w:rsid w:val="002953E2"/>
    <w:rsid w:val="0029579B"/>
    <w:rsid w:val="00296413"/>
    <w:rsid w:val="00296ABF"/>
    <w:rsid w:val="00296C8A"/>
    <w:rsid w:val="002975C4"/>
    <w:rsid w:val="002975D7"/>
    <w:rsid w:val="002977C9"/>
    <w:rsid w:val="00297C2D"/>
    <w:rsid w:val="002A0A44"/>
    <w:rsid w:val="002A11B8"/>
    <w:rsid w:val="002A120A"/>
    <w:rsid w:val="002A175E"/>
    <w:rsid w:val="002A1929"/>
    <w:rsid w:val="002A1ACC"/>
    <w:rsid w:val="002A2191"/>
    <w:rsid w:val="002A26A8"/>
    <w:rsid w:val="002A3538"/>
    <w:rsid w:val="002A3D3F"/>
    <w:rsid w:val="002A4E2C"/>
    <w:rsid w:val="002A73A1"/>
    <w:rsid w:val="002A7ACA"/>
    <w:rsid w:val="002A7D81"/>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03D4"/>
    <w:rsid w:val="002C19FC"/>
    <w:rsid w:val="002C2A75"/>
    <w:rsid w:val="002C33DE"/>
    <w:rsid w:val="002C37A5"/>
    <w:rsid w:val="002C399B"/>
    <w:rsid w:val="002C55A7"/>
    <w:rsid w:val="002C5D9A"/>
    <w:rsid w:val="002C67BA"/>
    <w:rsid w:val="002C6858"/>
    <w:rsid w:val="002C687F"/>
    <w:rsid w:val="002C6F2C"/>
    <w:rsid w:val="002C7140"/>
    <w:rsid w:val="002C76FE"/>
    <w:rsid w:val="002D10C1"/>
    <w:rsid w:val="002D11F9"/>
    <w:rsid w:val="002D1BB5"/>
    <w:rsid w:val="002D1D48"/>
    <w:rsid w:val="002D21C9"/>
    <w:rsid w:val="002D2577"/>
    <w:rsid w:val="002D2A80"/>
    <w:rsid w:val="002D2AB4"/>
    <w:rsid w:val="002D2D1D"/>
    <w:rsid w:val="002D2F01"/>
    <w:rsid w:val="002D4B23"/>
    <w:rsid w:val="002D7AA5"/>
    <w:rsid w:val="002D7BA5"/>
    <w:rsid w:val="002E03B0"/>
    <w:rsid w:val="002E05FC"/>
    <w:rsid w:val="002E0ED2"/>
    <w:rsid w:val="002E1116"/>
    <w:rsid w:val="002E1909"/>
    <w:rsid w:val="002E22BE"/>
    <w:rsid w:val="002E2436"/>
    <w:rsid w:val="002E3000"/>
    <w:rsid w:val="002E34C5"/>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491E"/>
    <w:rsid w:val="002F5105"/>
    <w:rsid w:val="002F647B"/>
    <w:rsid w:val="002F6875"/>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11F"/>
    <w:rsid w:val="0031266F"/>
    <w:rsid w:val="00312A7C"/>
    <w:rsid w:val="003134AD"/>
    <w:rsid w:val="00315198"/>
    <w:rsid w:val="00315DC5"/>
    <w:rsid w:val="00316076"/>
    <w:rsid w:val="00316DFD"/>
    <w:rsid w:val="00316EE4"/>
    <w:rsid w:val="003172A7"/>
    <w:rsid w:val="00317D2D"/>
    <w:rsid w:val="00317F17"/>
    <w:rsid w:val="00320BBE"/>
    <w:rsid w:val="00321517"/>
    <w:rsid w:val="00321A79"/>
    <w:rsid w:val="003224B4"/>
    <w:rsid w:val="0032333A"/>
    <w:rsid w:val="00324524"/>
    <w:rsid w:val="00325018"/>
    <w:rsid w:val="00325069"/>
    <w:rsid w:val="003253AA"/>
    <w:rsid w:val="00325A9E"/>
    <w:rsid w:val="00325C16"/>
    <w:rsid w:val="00325E0A"/>
    <w:rsid w:val="00326A25"/>
    <w:rsid w:val="00326CBC"/>
    <w:rsid w:val="00326E64"/>
    <w:rsid w:val="003278BA"/>
    <w:rsid w:val="00327AC2"/>
    <w:rsid w:val="00330390"/>
    <w:rsid w:val="00330391"/>
    <w:rsid w:val="003306A2"/>
    <w:rsid w:val="00330D46"/>
    <w:rsid w:val="00331625"/>
    <w:rsid w:val="00331931"/>
    <w:rsid w:val="00331C3A"/>
    <w:rsid w:val="00331E46"/>
    <w:rsid w:val="003335DA"/>
    <w:rsid w:val="003337C6"/>
    <w:rsid w:val="00333D25"/>
    <w:rsid w:val="0033440F"/>
    <w:rsid w:val="003347F7"/>
    <w:rsid w:val="0033628F"/>
    <w:rsid w:val="0033686F"/>
    <w:rsid w:val="00337111"/>
    <w:rsid w:val="00337408"/>
    <w:rsid w:val="00337868"/>
    <w:rsid w:val="00337A54"/>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ADF"/>
    <w:rsid w:val="00347812"/>
    <w:rsid w:val="003478B2"/>
    <w:rsid w:val="00347C3F"/>
    <w:rsid w:val="0035068B"/>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609C1"/>
    <w:rsid w:val="00360AEA"/>
    <w:rsid w:val="00360BAC"/>
    <w:rsid w:val="0036126C"/>
    <w:rsid w:val="00361BC7"/>
    <w:rsid w:val="00361ECA"/>
    <w:rsid w:val="0036200D"/>
    <w:rsid w:val="00362146"/>
    <w:rsid w:val="0036258B"/>
    <w:rsid w:val="00362729"/>
    <w:rsid w:val="00362A66"/>
    <w:rsid w:val="003636D0"/>
    <w:rsid w:val="003636D4"/>
    <w:rsid w:val="00363F02"/>
    <w:rsid w:val="00364559"/>
    <w:rsid w:val="0036666C"/>
    <w:rsid w:val="00366E1B"/>
    <w:rsid w:val="003670A9"/>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2E4"/>
    <w:rsid w:val="00384ADF"/>
    <w:rsid w:val="00384FF4"/>
    <w:rsid w:val="0038559E"/>
    <w:rsid w:val="00387193"/>
    <w:rsid w:val="003912A1"/>
    <w:rsid w:val="0039190A"/>
    <w:rsid w:val="00392F65"/>
    <w:rsid w:val="00393FAA"/>
    <w:rsid w:val="0039415F"/>
    <w:rsid w:val="0039477E"/>
    <w:rsid w:val="003954A4"/>
    <w:rsid w:val="00396D03"/>
    <w:rsid w:val="003970D2"/>
    <w:rsid w:val="003972DF"/>
    <w:rsid w:val="003975FB"/>
    <w:rsid w:val="003978F8"/>
    <w:rsid w:val="003A06FC"/>
    <w:rsid w:val="003A2BFF"/>
    <w:rsid w:val="003A2DD4"/>
    <w:rsid w:val="003A2FE3"/>
    <w:rsid w:val="003A3301"/>
    <w:rsid w:val="003A3ACA"/>
    <w:rsid w:val="003A3D8A"/>
    <w:rsid w:val="003A3E80"/>
    <w:rsid w:val="003A3F2F"/>
    <w:rsid w:val="003A414F"/>
    <w:rsid w:val="003A4666"/>
    <w:rsid w:val="003A4E80"/>
    <w:rsid w:val="003A538F"/>
    <w:rsid w:val="003A5746"/>
    <w:rsid w:val="003A607D"/>
    <w:rsid w:val="003A713C"/>
    <w:rsid w:val="003A7302"/>
    <w:rsid w:val="003A7AFC"/>
    <w:rsid w:val="003A7D99"/>
    <w:rsid w:val="003A7E54"/>
    <w:rsid w:val="003A7E6D"/>
    <w:rsid w:val="003B0FCB"/>
    <w:rsid w:val="003B1D62"/>
    <w:rsid w:val="003B1E54"/>
    <w:rsid w:val="003B2810"/>
    <w:rsid w:val="003B2C2B"/>
    <w:rsid w:val="003B2E0D"/>
    <w:rsid w:val="003B2F4B"/>
    <w:rsid w:val="003B3A12"/>
    <w:rsid w:val="003B443D"/>
    <w:rsid w:val="003B4750"/>
    <w:rsid w:val="003B48B6"/>
    <w:rsid w:val="003B53BD"/>
    <w:rsid w:val="003B6B13"/>
    <w:rsid w:val="003B6C97"/>
    <w:rsid w:val="003B71A1"/>
    <w:rsid w:val="003B736C"/>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5B7"/>
    <w:rsid w:val="003D1B95"/>
    <w:rsid w:val="003D2616"/>
    <w:rsid w:val="003D2FC3"/>
    <w:rsid w:val="003D3FBD"/>
    <w:rsid w:val="003D4029"/>
    <w:rsid w:val="003D44EC"/>
    <w:rsid w:val="003D4F8B"/>
    <w:rsid w:val="003D5307"/>
    <w:rsid w:val="003D6672"/>
    <w:rsid w:val="003D66C9"/>
    <w:rsid w:val="003D70B4"/>
    <w:rsid w:val="003D70C8"/>
    <w:rsid w:val="003D79ED"/>
    <w:rsid w:val="003E07D5"/>
    <w:rsid w:val="003E098E"/>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225"/>
    <w:rsid w:val="00410805"/>
    <w:rsid w:val="00410810"/>
    <w:rsid w:val="00413A08"/>
    <w:rsid w:val="00414C7D"/>
    <w:rsid w:val="00414F4F"/>
    <w:rsid w:val="00415D09"/>
    <w:rsid w:val="00416180"/>
    <w:rsid w:val="00416661"/>
    <w:rsid w:val="00416FC0"/>
    <w:rsid w:val="00417039"/>
    <w:rsid w:val="00417333"/>
    <w:rsid w:val="004177C7"/>
    <w:rsid w:val="004178B0"/>
    <w:rsid w:val="00417EBE"/>
    <w:rsid w:val="004203A8"/>
    <w:rsid w:val="00420898"/>
    <w:rsid w:val="00421017"/>
    <w:rsid w:val="004218FB"/>
    <w:rsid w:val="00422DC2"/>
    <w:rsid w:val="00423BC4"/>
    <w:rsid w:val="00423F1F"/>
    <w:rsid w:val="0042404A"/>
    <w:rsid w:val="004247A7"/>
    <w:rsid w:val="004250D8"/>
    <w:rsid w:val="004253CE"/>
    <w:rsid w:val="0042583F"/>
    <w:rsid w:val="0042596B"/>
    <w:rsid w:val="00425FE5"/>
    <w:rsid w:val="00426153"/>
    <w:rsid w:val="0042690F"/>
    <w:rsid w:val="004302B1"/>
    <w:rsid w:val="00430302"/>
    <w:rsid w:val="00431825"/>
    <w:rsid w:val="00431B86"/>
    <w:rsid w:val="0043293F"/>
    <w:rsid w:val="004335DB"/>
    <w:rsid w:val="00433BC1"/>
    <w:rsid w:val="00433F43"/>
    <w:rsid w:val="004342DF"/>
    <w:rsid w:val="004343B1"/>
    <w:rsid w:val="0043540C"/>
    <w:rsid w:val="00436175"/>
    <w:rsid w:val="00437284"/>
    <w:rsid w:val="00437842"/>
    <w:rsid w:val="00437C9B"/>
    <w:rsid w:val="0044145F"/>
    <w:rsid w:val="0044148B"/>
    <w:rsid w:val="0044218D"/>
    <w:rsid w:val="004435BE"/>
    <w:rsid w:val="00444D80"/>
    <w:rsid w:val="0044611A"/>
    <w:rsid w:val="00446B9A"/>
    <w:rsid w:val="00446BA8"/>
    <w:rsid w:val="00447AFD"/>
    <w:rsid w:val="004502DD"/>
    <w:rsid w:val="00450439"/>
    <w:rsid w:val="0045185B"/>
    <w:rsid w:val="00451D86"/>
    <w:rsid w:val="004521BF"/>
    <w:rsid w:val="00452294"/>
    <w:rsid w:val="00452568"/>
    <w:rsid w:val="00453399"/>
    <w:rsid w:val="0045376B"/>
    <w:rsid w:val="004544C9"/>
    <w:rsid w:val="004544EA"/>
    <w:rsid w:val="004546C8"/>
    <w:rsid w:val="004547DD"/>
    <w:rsid w:val="004551B7"/>
    <w:rsid w:val="00455994"/>
    <w:rsid w:val="00455A93"/>
    <w:rsid w:val="00455FB7"/>
    <w:rsid w:val="00456826"/>
    <w:rsid w:val="00456F3C"/>
    <w:rsid w:val="00457963"/>
    <w:rsid w:val="0045796F"/>
    <w:rsid w:val="00457A85"/>
    <w:rsid w:val="00460B70"/>
    <w:rsid w:val="00460EB8"/>
    <w:rsid w:val="00461991"/>
    <w:rsid w:val="004620C7"/>
    <w:rsid w:val="004621A2"/>
    <w:rsid w:val="00463436"/>
    <w:rsid w:val="00463E1E"/>
    <w:rsid w:val="0046413C"/>
    <w:rsid w:val="004641E3"/>
    <w:rsid w:val="004646F8"/>
    <w:rsid w:val="00464A44"/>
    <w:rsid w:val="0046505F"/>
    <w:rsid w:val="00465844"/>
    <w:rsid w:val="004658A0"/>
    <w:rsid w:val="00466199"/>
    <w:rsid w:val="004664F8"/>
    <w:rsid w:val="00467451"/>
    <w:rsid w:val="00467742"/>
    <w:rsid w:val="004677FB"/>
    <w:rsid w:val="00467BF7"/>
    <w:rsid w:val="00471446"/>
    <w:rsid w:val="00471535"/>
    <w:rsid w:val="00472451"/>
    <w:rsid w:val="00472EC8"/>
    <w:rsid w:val="00472F53"/>
    <w:rsid w:val="0047365C"/>
    <w:rsid w:val="00473E66"/>
    <w:rsid w:val="004744DC"/>
    <w:rsid w:val="00475145"/>
    <w:rsid w:val="00475624"/>
    <w:rsid w:val="00475C60"/>
    <w:rsid w:val="00475F2F"/>
    <w:rsid w:val="00476141"/>
    <w:rsid w:val="004777FB"/>
    <w:rsid w:val="00480DC6"/>
    <w:rsid w:val="00481674"/>
    <w:rsid w:val="00481819"/>
    <w:rsid w:val="00481A08"/>
    <w:rsid w:val="00481F4A"/>
    <w:rsid w:val="00482114"/>
    <w:rsid w:val="004822B8"/>
    <w:rsid w:val="0048263F"/>
    <w:rsid w:val="00482D14"/>
    <w:rsid w:val="00482F14"/>
    <w:rsid w:val="0048370C"/>
    <w:rsid w:val="00483D8C"/>
    <w:rsid w:val="00484CD1"/>
    <w:rsid w:val="00484F7A"/>
    <w:rsid w:val="004853B2"/>
    <w:rsid w:val="00485885"/>
    <w:rsid w:val="0048650D"/>
    <w:rsid w:val="0048667B"/>
    <w:rsid w:val="00486849"/>
    <w:rsid w:val="004874B9"/>
    <w:rsid w:val="00487817"/>
    <w:rsid w:val="00487A04"/>
    <w:rsid w:val="00487B4F"/>
    <w:rsid w:val="00487C2C"/>
    <w:rsid w:val="004902CA"/>
    <w:rsid w:val="00490510"/>
    <w:rsid w:val="00490907"/>
    <w:rsid w:val="004918EE"/>
    <w:rsid w:val="00492DE1"/>
    <w:rsid w:val="00493ADF"/>
    <w:rsid w:val="00493CFE"/>
    <w:rsid w:val="00493F24"/>
    <w:rsid w:val="00494252"/>
    <w:rsid w:val="00494963"/>
    <w:rsid w:val="00494D37"/>
    <w:rsid w:val="00494F94"/>
    <w:rsid w:val="00495C62"/>
    <w:rsid w:val="004968A0"/>
    <w:rsid w:val="0049762C"/>
    <w:rsid w:val="00497A91"/>
    <w:rsid w:val="004A0EB5"/>
    <w:rsid w:val="004A1389"/>
    <w:rsid w:val="004A1C1F"/>
    <w:rsid w:val="004A2AD0"/>
    <w:rsid w:val="004A4158"/>
    <w:rsid w:val="004A4D43"/>
    <w:rsid w:val="004A5456"/>
    <w:rsid w:val="004A5782"/>
    <w:rsid w:val="004A6530"/>
    <w:rsid w:val="004A731E"/>
    <w:rsid w:val="004A7370"/>
    <w:rsid w:val="004B1E98"/>
    <w:rsid w:val="004B244E"/>
    <w:rsid w:val="004B26FF"/>
    <w:rsid w:val="004B2721"/>
    <w:rsid w:val="004B2751"/>
    <w:rsid w:val="004B314F"/>
    <w:rsid w:val="004B348F"/>
    <w:rsid w:val="004B40AB"/>
    <w:rsid w:val="004B4CE1"/>
    <w:rsid w:val="004B5875"/>
    <w:rsid w:val="004B66AE"/>
    <w:rsid w:val="004C04E3"/>
    <w:rsid w:val="004C0BDF"/>
    <w:rsid w:val="004C118A"/>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58"/>
    <w:rsid w:val="004D09C4"/>
    <w:rsid w:val="004D0D2A"/>
    <w:rsid w:val="004D0E09"/>
    <w:rsid w:val="004D16CB"/>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825"/>
    <w:rsid w:val="004E6C3A"/>
    <w:rsid w:val="004E6EDB"/>
    <w:rsid w:val="004E78B5"/>
    <w:rsid w:val="004F03F3"/>
    <w:rsid w:val="004F0FB3"/>
    <w:rsid w:val="004F1C43"/>
    <w:rsid w:val="004F22E4"/>
    <w:rsid w:val="004F6B8D"/>
    <w:rsid w:val="004F7BAE"/>
    <w:rsid w:val="004F7D74"/>
    <w:rsid w:val="00500401"/>
    <w:rsid w:val="00500670"/>
    <w:rsid w:val="0050070A"/>
    <w:rsid w:val="00500C6B"/>
    <w:rsid w:val="00500EF1"/>
    <w:rsid w:val="0050214D"/>
    <w:rsid w:val="005021BD"/>
    <w:rsid w:val="005038D0"/>
    <w:rsid w:val="00503F05"/>
    <w:rsid w:val="00504037"/>
    <w:rsid w:val="005040D3"/>
    <w:rsid w:val="005047D7"/>
    <w:rsid w:val="005059EB"/>
    <w:rsid w:val="00505E4F"/>
    <w:rsid w:val="00506B38"/>
    <w:rsid w:val="00507541"/>
    <w:rsid w:val="00507966"/>
    <w:rsid w:val="00507B7B"/>
    <w:rsid w:val="00507F8E"/>
    <w:rsid w:val="00510E09"/>
    <w:rsid w:val="0051166C"/>
    <w:rsid w:val="00511DD3"/>
    <w:rsid w:val="00512048"/>
    <w:rsid w:val="00513D22"/>
    <w:rsid w:val="00515121"/>
    <w:rsid w:val="005155D1"/>
    <w:rsid w:val="00515A43"/>
    <w:rsid w:val="00515AC9"/>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310D1"/>
    <w:rsid w:val="00531BE4"/>
    <w:rsid w:val="00531C6F"/>
    <w:rsid w:val="00532360"/>
    <w:rsid w:val="0053274D"/>
    <w:rsid w:val="005327B9"/>
    <w:rsid w:val="00533F48"/>
    <w:rsid w:val="00534DA9"/>
    <w:rsid w:val="0053703D"/>
    <w:rsid w:val="005370D3"/>
    <w:rsid w:val="00537C89"/>
    <w:rsid w:val="00541204"/>
    <w:rsid w:val="00541A80"/>
    <w:rsid w:val="00542301"/>
    <w:rsid w:val="005423F5"/>
    <w:rsid w:val="00543087"/>
    <w:rsid w:val="00543123"/>
    <w:rsid w:val="00543DF9"/>
    <w:rsid w:val="00544D97"/>
    <w:rsid w:val="00545DEE"/>
    <w:rsid w:val="00546234"/>
    <w:rsid w:val="00546493"/>
    <w:rsid w:val="005464A9"/>
    <w:rsid w:val="00546BB4"/>
    <w:rsid w:val="00546FE8"/>
    <w:rsid w:val="005471ED"/>
    <w:rsid w:val="00550377"/>
    <w:rsid w:val="00551248"/>
    <w:rsid w:val="005516A4"/>
    <w:rsid w:val="00553CC1"/>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43A"/>
    <w:rsid w:val="00564630"/>
    <w:rsid w:val="0056463E"/>
    <w:rsid w:val="00564D74"/>
    <w:rsid w:val="00565168"/>
    <w:rsid w:val="005654D3"/>
    <w:rsid w:val="005656E0"/>
    <w:rsid w:val="005664B7"/>
    <w:rsid w:val="00566D07"/>
    <w:rsid w:val="00566D20"/>
    <w:rsid w:val="00566E04"/>
    <w:rsid w:val="00567685"/>
    <w:rsid w:val="00567A1B"/>
    <w:rsid w:val="005730DE"/>
    <w:rsid w:val="0057399D"/>
    <w:rsid w:val="00573E71"/>
    <w:rsid w:val="00574B82"/>
    <w:rsid w:val="0057571F"/>
    <w:rsid w:val="005758B4"/>
    <w:rsid w:val="00575DAA"/>
    <w:rsid w:val="00576ADF"/>
    <w:rsid w:val="00577A46"/>
    <w:rsid w:val="005806F8"/>
    <w:rsid w:val="005808C1"/>
    <w:rsid w:val="00580BCF"/>
    <w:rsid w:val="00580D1B"/>
    <w:rsid w:val="005822D3"/>
    <w:rsid w:val="00582355"/>
    <w:rsid w:val="00582406"/>
    <w:rsid w:val="005824BF"/>
    <w:rsid w:val="00582B69"/>
    <w:rsid w:val="00582F97"/>
    <w:rsid w:val="005843D3"/>
    <w:rsid w:val="005849AB"/>
    <w:rsid w:val="00584C06"/>
    <w:rsid w:val="0058540C"/>
    <w:rsid w:val="00585B64"/>
    <w:rsid w:val="0058629F"/>
    <w:rsid w:val="00590AEE"/>
    <w:rsid w:val="00591195"/>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936"/>
    <w:rsid w:val="005B587B"/>
    <w:rsid w:val="005B5DA0"/>
    <w:rsid w:val="005B6842"/>
    <w:rsid w:val="005B6B22"/>
    <w:rsid w:val="005B6DB4"/>
    <w:rsid w:val="005B7591"/>
    <w:rsid w:val="005C04AB"/>
    <w:rsid w:val="005C0DAF"/>
    <w:rsid w:val="005C0ED0"/>
    <w:rsid w:val="005C0FE4"/>
    <w:rsid w:val="005C1711"/>
    <w:rsid w:val="005C1E38"/>
    <w:rsid w:val="005C2245"/>
    <w:rsid w:val="005C3AFE"/>
    <w:rsid w:val="005C3EF5"/>
    <w:rsid w:val="005C414A"/>
    <w:rsid w:val="005C48BC"/>
    <w:rsid w:val="005C4A6F"/>
    <w:rsid w:val="005C4B58"/>
    <w:rsid w:val="005C62F6"/>
    <w:rsid w:val="005D0130"/>
    <w:rsid w:val="005D042B"/>
    <w:rsid w:val="005D1AC1"/>
    <w:rsid w:val="005D21B8"/>
    <w:rsid w:val="005D2752"/>
    <w:rsid w:val="005D304E"/>
    <w:rsid w:val="005D3479"/>
    <w:rsid w:val="005D39A7"/>
    <w:rsid w:val="005D3BC3"/>
    <w:rsid w:val="005D440D"/>
    <w:rsid w:val="005D5F96"/>
    <w:rsid w:val="005D65AD"/>
    <w:rsid w:val="005D6763"/>
    <w:rsid w:val="005D72DA"/>
    <w:rsid w:val="005D7F05"/>
    <w:rsid w:val="005D7F1F"/>
    <w:rsid w:val="005E0EAB"/>
    <w:rsid w:val="005E2165"/>
    <w:rsid w:val="005E22F3"/>
    <w:rsid w:val="005E2EF1"/>
    <w:rsid w:val="005E380B"/>
    <w:rsid w:val="005E3C28"/>
    <w:rsid w:val="005E3E8F"/>
    <w:rsid w:val="005E3F3A"/>
    <w:rsid w:val="005E69D4"/>
    <w:rsid w:val="005E7E31"/>
    <w:rsid w:val="005F15E0"/>
    <w:rsid w:val="005F1870"/>
    <w:rsid w:val="005F1FB8"/>
    <w:rsid w:val="005F227B"/>
    <w:rsid w:val="005F277D"/>
    <w:rsid w:val="005F2FD2"/>
    <w:rsid w:val="005F3ACF"/>
    <w:rsid w:val="005F3BFD"/>
    <w:rsid w:val="005F422E"/>
    <w:rsid w:val="005F4F76"/>
    <w:rsid w:val="005F586B"/>
    <w:rsid w:val="005F5A63"/>
    <w:rsid w:val="005F5B06"/>
    <w:rsid w:val="005F6C3D"/>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10636"/>
    <w:rsid w:val="00610A5B"/>
    <w:rsid w:val="0061158B"/>
    <w:rsid w:val="006116F7"/>
    <w:rsid w:val="00612169"/>
    <w:rsid w:val="006131BC"/>
    <w:rsid w:val="0061394B"/>
    <w:rsid w:val="0061535D"/>
    <w:rsid w:val="00615673"/>
    <w:rsid w:val="006161E5"/>
    <w:rsid w:val="00616561"/>
    <w:rsid w:val="006167EF"/>
    <w:rsid w:val="00616D97"/>
    <w:rsid w:val="0061762B"/>
    <w:rsid w:val="00617898"/>
    <w:rsid w:val="00620776"/>
    <w:rsid w:val="006207FD"/>
    <w:rsid w:val="00620CEE"/>
    <w:rsid w:val="00622CE8"/>
    <w:rsid w:val="00622D8F"/>
    <w:rsid w:val="00623492"/>
    <w:rsid w:val="00624360"/>
    <w:rsid w:val="0062488E"/>
    <w:rsid w:val="00625EF4"/>
    <w:rsid w:val="00626071"/>
    <w:rsid w:val="00626215"/>
    <w:rsid w:val="006273E2"/>
    <w:rsid w:val="00627FA5"/>
    <w:rsid w:val="006310C1"/>
    <w:rsid w:val="00631E3B"/>
    <w:rsid w:val="00632211"/>
    <w:rsid w:val="00632F36"/>
    <w:rsid w:val="006335A3"/>
    <w:rsid w:val="00633ACA"/>
    <w:rsid w:val="00633FDC"/>
    <w:rsid w:val="0063480D"/>
    <w:rsid w:val="00634DC0"/>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3073"/>
    <w:rsid w:val="00663CDF"/>
    <w:rsid w:val="00663F50"/>
    <w:rsid w:val="00663FD9"/>
    <w:rsid w:val="00664075"/>
    <w:rsid w:val="00664787"/>
    <w:rsid w:val="00664B8C"/>
    <w:rsid w:val="00665B44"/>
    <w:rsid w:val="00666A21"/>
    <w:rsid w:val="00667922"/>
    <w:rsid w:val="00667F8F"/>
    <w:rsid w:val="00672D5E"/>
    <w:rsid w:val="00672F1B"/>
    <w:rsid w:val="006730D3"/>
    <w:rsid w:val="00674022"/>
    <w:rsid w:val="0067478C"/>
    <w:rsid w:val="006754A7"/>
    <w:rsid w:val="006757AD"/>
    <w:rsid w:val="00675A21"/>
    <w:rsid w:val="00676908"/>
    <w:rsid w:val="00677476"/>
    <w:rsid w:val="00677AB1"/>
    <w:rsid w:val="00677CF9"/>
    <w:rsid w:val="006828B9"/>
    <w:rsid w:val="006838F2"/>
    <w:rsid w:val="00685CEE"/>
    <w:rsid w:val="0069047D"/>
    <w:rsid w:val="006905D1"/>
    <w:rsid w:val="006907DD"/>
    <w:rsid w:val="00691348"/>
    <w:rsid w:val="00691E31"/>
    <w:rsid w:val="00691F19"/>
    <w:rsid w:val="00691F77"/>
    <w:rsid w:val="006920A9"/>
    <w:rsid w:val="006933DC"/>
    <w:rsid w:val="00694D4B"/>
    <w:rsid w:val="00694F35"/>
    <w:rsid w:val="00695C29"/>
    <w:rsid w:val="00695E9E"/>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6E9"/>
    <w:rsid w:val="006B772C"/>
    <w:rsid w:val="006C1639"/>
    <w:rsid w:val="006C1693"/>
    <w:rsid w:val="006C16F4"/>
    <w:rsid w:val="006C188C"/>
    <w:rsid w:val="006C1C0A"/>
    <w:rsid w:val="006C1E3E"/>
    <w:rsid w:val="006C256D"/>
    <w:rsid w:val="006C287F"/>
    <w:rsid w:val="006C3139"/>
    <w:rsid w:val="006C36A9"/>
    <w:rsid w:val="006C384B"/>
    <w:rsid w:val="006C44D4"/>
    <w:rsid w:val="006C520D"/>
    <w:rsid w:val="006C5FC0"/>
    <w:rsid w:val="006C6F24"/>
    <w:rsid w:val="006C7559"/>
    <w:rsid w:val="006C778A"/>
    <w:rsid w:val="006C78E3"/>
    <w:rsid w:val="006D08FE"/>
    <w:rsid w:val="006D1264"/>
    <w:rsid w:val="006D1319"/>
    <w:rsid w:val="006D147C"/>
    <w:rsid w:val="006D1D76"/>
    <w:rsid w:val="006D2896"/>
    <w:rsid w:val="006D2DED"/>
    <w:rsid w:val="006D35DB"/>
    <w:rsid w:val="006D36D8"/>
    <w:rsid w:val="006D4826"/>
    <w:rsid w:val="006D4E65"/>
    <w:rsid w:val="006D51BE"/>
    <w:rsid w:val="006D5A90"/>
    <w:rsid w:val="006D6EA3"/>
    <w:rsid w:val="006D7ABD"/>
    <w:rsid w:val="006E0FAB"/>
    <w:rsid w:val="006E10F1"/>
    <w:rsid w:val="006E1104"/>
    <w:rsid w:val="006E2399"/>
    <w:rsid w:val="006E3E8F"/>
    <w:rsid w:val="006E40B2"/>
    <w:rsid w:val="006E6D63"/>
    <w:rsid w:val="006E7F8C"/>
    <w:rsid w:val="006F04BD"/>
    <w:rsid w:val="006F1DED"/>
    <w:rsid w:val="006F2759"/>
    <w:rsid w:val="006F2D33"/>
    <w:rsid w:val="006F2D7A"/>
    <w:rsid w:val="006F4220"/>
    <w:rsid w:val="006F6850"/>
    <w:rsid w:val="006F6A18"/>
    <w:rsid w:val="006F7104"/>
    <w:rsid w:val="006F73FC"/>
    <w:rsid w:val="00701020"/>
    <w:rsid w:val="007011CA"/>
    <w:rsid w:val="00701265"/>
    <w:rsid w:val="00701AFC"/>
    <w:rsid w:val="00703517"/>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070"/>
    <w:rsid w:val="007113ED"/>
    <w:rsid w:val="007117AB"/>
    <w:rsid w:val="00712157"/>
    <w:rsid w:val="00712433"/>
    <w:rsid w:val="00712E01"/>
    <w:rsid w:val="0071398B"/>
    <w:rsid w:val="00713AB4"/>
    <w:rsid w:val="00713EC2"/>
    <w:rsid w:val="0071553B"/>
    <w:rsid w:val="00715639"/>
    <w:rsid w:val="0071564C"/>
    <w:rsid w:val="00716E24"/>
    <w:rsid w:val="00717071"/>
    <w:rsid w:val="00717478"/>
    <w:rsid w:val="0071774E"/>
    <w:rsid w:val="007200F0"/>
    <w:rsid w:val="00720717"/>
    <w:rsid w:val="007209A3"/>
    <w:rsid w:val="00721337"/>
    <w:rsid w:val="007215EB"/>
    <w:rsid w:val="00722328"/>
    <w:rsid w:val="0072483E"/>
    <w:rsid w:val="00724E16"/>
    <w:rsid w:val="00724E6E"/>
    <w:rsid w:val="007257E3"/>
    <w:rsid w:val="00726003"/>
    <w:rsid w:val="0072709E"/>
    <w:rsid w:val="007272EE"/>
    <w:rsid w:val="007272F6"/>
    <w:rsid w:val="00727575"/>
    <w:rsid w:val="00727F09"/>
    <w:rsid w:val="0073108A"/>
    <w:rsid w:val="00731937"/>
    <w:rsid w:val="00732288"/>
    <w:rsid w:val="00732488"/>
    <w:rsid w:val="00732AD8"/>
    <w:rsid w:val="00733BCE"/>
    <w:rsid w:val="007343A2"/>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054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1788"/>
    <w:rsid w:val="00762184"/>
    <w:rsid w:val="00762550"/>
    <w:rsid w:val="0076340E"/>
    <w:rsid w:val="007635D1"/>
    <w:rsid w:val="00764546"/>
    <w:rsid w:val="00764D97"/>
    <w:rsid w:val="00765219"/>
    <w:rsid w:val="007661B9"/>
    <w:rsid w:val="007663EC"/>
    <w:rsid w:val="00766D74"/>
    <w:rsid w:val="00767DF4"/>
    <w:rsid w:val="007706BC"/>
    <w:rsid w:val="00770C42"/>
    <w:rsid w:val="00770D3F"/>
    <w:rsid w:val="0077107F"/>
    <w:rsid w:val="00772DF7"/>
    <w:rsid w:val="00772F18"/>
    <w:rsid w:val="00775B73"/>
    <w:rsid w:val="00775F65"/>
    <w:rsid w:val="0077612A"/>
    <w:rsid w:val="00776142"/>
    <w:rsid w:val="00777355"/>
    <w:rsid w:val="0078011E"/>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83D"/>
    <w:rsid w:val="007909A5"/>
    <w:rsid w:val="00790AC4"/>
    <w:rsid w:val="00791833"/>
    <w:rsid w:val="0079208F"/>
    <w:rsid w:val="00792614"/>
    <w:rsid w:val="007928DD"/>
    <w:rsid w:val="00792D28"/>
    <w:rsid w:val="00792EA8"/>
    <w:rsid w:val="00793391"/>
    <w:rsid w:val="007934ED"/>
    <w:rsid w:val="0079450F"/>
    <w:rsid w:val="00794A24"/>
    <w:rsid w:val="0079673D"/>
    <w:rsid w:val="007967C5"/>
    <w:rsid w:val="007969E0"/>
    <w:rsid w:val="00797573"/>
    <w:rsid w:val="00797622"/>
    <w:rsid w:val="007A1100"/>
    <w:rsid w:val="007A1C6A"/>
    <w:rsid w:val="007A2523"/>
    <w:rsid w:val="007A42F5"/>
    <w:rsid w:val="007A5338"/>
    <w:rsid w:val="007A55B1"/>
    <w:rsid w:val="007A55C4"/>
    <w:rsid w:val="007A56AC"/>
    <w:rsid w:val="007A69E1"/>
    <w:rsid w:val="007A74BE"/>
    <w:rsid w:val="007B1032"/>
    <w:rsid w:val="007B2048"/>
    <w:rsid w:val="007B47D3"/>
    <w:rsid w:val="007B5697"/>
    <w:rsid w:val="007B6990"/>
    <w:rsid w:val="007B71B3"/>
    <w:rsid w:val="007B724E"/>
    <w:rsid w:val="007B727E"/>
    <w:rsid w:val="007B73A1"/>
    <w:rsid w:val="007C072C"/>
    <w:rsid w:val="007C07BF"/>
    <w:rsid w:val="007C22E7"/>
    <w:rsid w:val="007C42C1"/>
    <w:rsid w:val="007C5053"/>
    <w:rsid w:val="007C6D10"/>
    <w:rsid w:val="007C71CA"/>
    <w:rsid w:val="007C7D6F"/>
    <w:rsid w:val="007D051A"/>
    <w:rsid w:val="007D329A"/>
    <w:rsid w:val="007D3A36"/>
    <w:rsid w:val="007D3E13"/>
    <w:rsid w:val="007D41A0"/>
    <w:rsid w:val="007D521E"/>
    <w:rsid w:val="007D57D9"/>
    <w:rsid w:val="007D5954"/>
    <w:rsid w:val="007D59C0"/>
    <w:rsid w:val="007D59C9"/>
    <w:rsid w:val="007D59F2"/>
    <w:rsid w:val="007D6B92"/>
    <w:rsid w:val="007D7BA9"/>
    <w:rsid w:val="007E0134"/>
    <w:rsid w:val="007E051F"/>
    <w:rsid w:val="007E06EA"/>
    <w:rsid w:val="007E07DB"/>
    <w:rsid w:val="007E0CF1"/>
    <w:rsid w:val="007E16E5"/>
    <w:rsid w:val="007E19A6"/>
    <w:rsid w:val="007E19E9"/>
    <w:rsid w:val="007E1B91"/>
    <w:rsid w:val="007E240F"/>
    <w:rsid w:val="007E2AD0"/>
    <w:rsid w:val="007E2C6B"/>
    <w:rsid w:val="007E3027"/>
    <w:rsid w:val="007E375A"/>
    <w:rsid w:val="007E39D9"/>
    <w:rsid w:val="007E3D4B"/>
    <w:rsid w:val="007E3F57"/>
    <w:rsid w:val="007E40EE"/>
    <w:rsid w:val="007E4AF8"/>
    <w:rsid w:val="007E5872"/>
    <w:rsid w:val="007E5889"/>
    <w:rsid w:val="007E5B4E"/>
    <w:rsid w:val="007E6806"/>
    <w:rsid w:val="007E694C"/>
    <w:rsid w:val="007E7171"/>
    <w:rsid w:val="007F12FF"/>
    <w:rsid w:val="007F1526"/>
    <w:rsid w:val="007F17D1"/>
    <w:rsid w:val="007F1A74"/>
    <w:rsid w:val="007F2AD9"/>
    <w:rsid w:val="007F30EA"/>
    <w:rsid w:val="007F360E"/>
    <w:rsid w:val="007F4C8C"/>
    <w:rsid w:val="007F5360"/>
    <w:rsid w:val="007F603D"/>
    <w:rsid w:val="007F62CF"/>
    <w:rsid w:val="007F6922"/>
    <w:rsid w:val="007F6E06"/>
    <w:rsid w:val="007F7562"/>
    <w:rsid w:val="0080016F"/>
    <w:rsid w:val="00801064"/>
    <w:rsid w:val="00801DBE"/>
    <w:rsid w:val="008025B5"/>
    <w:rsid w:val="0080306D"/>
    <w:rsid w:val="00803778"/>
    <w:rsid w:val="00803C36"/>
    <w:rsid w:val="00803CD7"/>
    <w:rsid w:val="00804E32"/>
    <w:rsid w:val="00805BCE"/>
    <w:rsid w:val="008060A1"/>
    <w:rsid w:val="008069E0"/>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05E5"/>
    <w:rsid w:val="00821C4C"/>
    <w:rsid w:val="0082411F"/>
    <w:rsid w:val="00824B95"/>
    <w:rsid w:val="00824C66"/>
    <w:rsid w:val="00824E09"/>
    <w:rsid w:val="008263F2"/>
    <w:rsid w:val="00826902"/>
    <w:rsid w:val="00826A8D"/>
    <w:rsid w:val="00826B7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2607"/>
    <w:rsid w:val="00844962"/>
    <w:rsid w:val="00845197"/>
    <w:rsid w:val="0084586E"/>
    <w:rsid w:val="008458DC"/>
    <w:rsid w:val="0084597A"/>
    <w:rsid w:val="008468B6"/>
    <w:rsid w:val="008473E4"/>
    <w:rsid w:val="00850F57"/>
    <w:rsid w:val="0085219D"/>
    <w:rsid w:val="00852497"/>
    <w:rsid w:val="00852D2C"/>
    <w:rsid w:val="00853001"/>
    <w:rsid w:val="00853F2C"/>
    <w:rsid w:val="00860DDF"/>
    <w:rsid w:val="00861372"/>
    <w:rsid w:val="0086172F"/>
    <w:rsid w:val="00861EA4"/>
    <w:rsid w:val="008625C9"/>
    <w:rsid w:val="0086396D"/>
    <w:rsid w:val="00864874"/>
    <w:rsid w:val="0086499C"/>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B90"/>
    <w:rsid w:val="00874C95"/>
    <w:rsid w:val="00874F91"/>
    <w:rsid w:val="00876557"/>
    <w:rsid w:val="008802B7"/>
    <w:rsid w:val="00880E76"/>
    <w:rsid w:val="00881290"/>
    <w:rsid w:val="008817BC"/>
    <w:rsid w:val="00881B71"/>
    <w:rsid w:val="0088292D"/>
    <w:rsid w:val="00882E2A"/>
    <w:rsid w:val="00884822"/>
    <w:rsid w:val="00884888"/>
    <w:rsid w:val="008857B7"/>
    <w:rsid w:val="008862EE"/>
    <w:rsid w:val="00886397"/>
    <w:rsid w:val="0088791E"/>
    <w:rsid w:val="008901AC"/>
    <w:rsid w:val="008901EE"/>
    <w:rsid w:val="00890263"/>
    <w:rsid w:val="008908C9"/>
    <w:rsid w:val="008920BD"/>
    <w:rsid w:val="00892153"/>
    <w:rsid w:val="00893404"/>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4BF6"/>
    <w:rsid w:val="008A6607"/>
    <w:rsid w:val="008A67A7"/>
    <w:rsid w:val="008A6B90"/>
    <w:rsid w:val="008A7EC1"/>
    <w:rsid w:val="008B0A37"/>
    <w:rsid w:val="008B0B77"/>
    <w:rsid w:val="008B0F45"/>
    <w:rsid w:val="008B10A3"/>
    <w:rsid w:val="008B11E8"/>
    <w:rsid w:val="008B26A7"/>
    <w:rsid w:val="008B27D1"/>
    <w:rsid w:val="008B3E1B"/>
    <w:rsid w:val="008B6856"/>
    <w:rsid w:val="008B7491"/>
    <w:rsid w:val="008B769A"/>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C6E69"/>
    <w:rsid w:val="008C7B7E"/>
    <w:rsid w:val="008D047A"/>
    <w:rsid w:val="008D080C"/>
    <w:rsid w:val="008D0B5B"/>
    <w:rsid w:val="008D118E"/>
    <w:rsid w:val="008D1465"/>
    <w:rsid w:val="008D2A7D"/>
    <w:rsid w:val="008D2B7D"/>
    <w:rsid w:val="008D2D24"/>
    <w:rsid w:val="008D369F"/>
    <w:rsid w:val="008D3806"/>
    <w:rsid w:val="008D3F70"/>
    <w:rsid w:val="008D4B4E"/>
    <w:rsid w:val="008D53CB"/>
    <w:rsid w:val="008D5739"/>
    <w:rsid w:val="008D5D50"/>
    <w:rsid w:val="008D6CEE"/>
    <w:rsid w:val="008E051A"/>
    <w:rsid w:val="008E0899"/>
    <w:rsid w:val="008E0AAD"/>
    <w:rsid w:val="008E14C9"/>
    <w:rsid w:val="008E1714"/>
    <w:rsid w:val="008E1A05"/>
    <w:rsid w:val="008E1B88"/>
    <w:rsid w:val="008E20FA"/>
    <w:rsid w:val="008E2986"/>
    <w:rsid w:val="008E373A"/>
    <w:rsid w:val="008E3B77"/>
    <w:rsid w:val="008E3C92"/>
    <w:rsid w:val="008E3CC9"/>
    <w:rsid w:val="008E4978"/>
    <w:rsid w:val="008E4B5F"/>
    <w:rsid w:val="008E4BCA"/>
    <w:rsid w:val="008E4F7E"/>
    <w:rsid w:val="008E5886"/>
    <w:rsid w:val="008E6956"/>
    <w:rsid w:val="008E696D"/>
    <w:rsid w:val="008E7E66"/>
    <w:rsid w:val="008F26B4"/>
    <w:rsid w:val="008F2B26"/>
    <w:rsid w:val="008F2EF1"/>
    <w:rsid w:val="008F3169"/>
    <w:rsid w:val="008F34D7"/>
    <w:rsid w:val="008F37F3"/>
    <w:rsid w:val="008F50C1"/>
    <w:rsid w:val="008F5689"/>
    <w:rsid w:val="008F744E"/>
    <w:rsid w:val="008F7FD8"/>
    <w:rsid w:val="00900386"/>
    <w:rsid w:val="009006D6"/>
    <w:rsid w:val="00900C0C"/>
    <w:rsid w:val="009024DD"/>
    <w:rsid w:val="00902C2B"/>
    <w:rsid w:val="00904037"/>
    <w:rsid w:val="00905514"/>
    <w:rsid w:val="00906DA2"/>
    <w:rsid w:val="00907A00"/>
    <w:rsid w:val="0091029D"/>
    <w:rsid w:val="0091073A"/>
    <w:rsid w:val="00910879"/>
    <w:rsid w:val="00911B91"/>
    <w:rsid w:val="00912521"/>
    <w:rsid w:val="009128A3"/>
    <w:rsid w:val="009142D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2BF3"/>
    <w:rsid w:val="009337AC"/>
    <w:rsid w:val="0093393D"/>
    <w:rsid w:val="00934249"/>
    <w:rsid w:val="009356DE"/>
    <w:rsid w:val="00935A3E"/>
    <w:rsid w:val="00936AC0"/>
    <w:rsid w:val="00940A90"/>
    <w:rsid w:val="00941561"/>
    <w:rsid w:val="00941963"/>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E54"/>
    <w:rsid w:val="00957E5D"/>
    <w:rsid w:val="00960535"/>
    <w:rsid w:val="00961EB2"/>
    <w:rsid w:val="00961FD0"/>
    <w:rsid w:val="009620C5"/>
    <w:rsid w:val="0096446E"/>
    <w:rsid w:val="00964840"/>
    <w:rsid w:val="00964BBF"/>
    <w:rsid w:val="0096530D"/>
    <w:rsid w:val="00965DE7"/>
    <w:rsid w:val="00965F68"/>
    <w:rsid w:val="0096705F"/>
    <w:rsid w:val="00967367"/>
    <w:rsid w:val="00967408"/>
    <w:rsid w:val="00967F08"/>
    <w:rsid w:val="00970009"/>
    <w:rsid w:val="00970331"/>
    <w:rsid w:val="0097097C"/>
    <w:rsid w:val="00971624"/>
    <w:rsid w:val="00971763"/>
    <w:rsid w:val="009719C6"/>
    <w:rsid w:val="0097248E"/>
    <w:rsid w:val="009735DA"/>
    <w:rsid w:val="00973919"/>
    <w:rsid w:val="00973EB7"/>
    <w:rsid w:val="00975E3C"/>
    <w:rsid w:val="0097651A"/>
    <w:rsid w:val="0097739A"/>
    <w:rsid w:val="009773C9"/>
    <w:rsid w:val="00977AB7"/>
    <w:rsid w:val="00980559"/>
    <w:rsid w:val="00980B72"/>
    <w:rsid w:val="00982E20"/>
    <w:rsid w:val="00983248"/>
    <w:rsid w:val="009832DC"/>
    <w:rsid w:val="00983A78"/>
    <w:rsid w:val="009840C0"/>
    <w:rsid w:val="00984322"/>
    <w:rsid w:val="0098475A"/>
    <w:rsid w:val="009848DE"/>
    <w:rsid w:val="0098503C"/>
    <w:rsid w:val="00986098"/>
    <w:rsid w:val="00986BE0"/>
    <w:rsid w:val="00990A91"/>
    <w:rsid w:val="00990D01"/>
    <w:rsid w:val="00990EE2"/>
    <w:rsid w:val="00991BF6"/>
    <w:rsid w:val="009939CD"/>
    <w:rsid w:val="00993D33"/>
    <w:rsid w:val="00993E4A"/>
    <w:rsid w:val="00993EF6"/>
    <w:rsid w:val="0099409A"/>
    <w:rsid w:val="00994E74"/>
    <w:rsid w:val="009966AB"/>
    <w:rsid w:val="009A083C"/>
    <w:rsid w:val="009A144F"/>
    <w:rsid w:val="009A1F4F"/>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1D09"/>
    <w:rsid w:val="009C27D3"/>
    <w:rsid w:val="009C3064"/>
    <w:rsid w:val="009C33A3"/>
    <w:rsid w:val="009C46F8"/>
    <w:rsid w:val="009C4885"/>
    <w:rsid w:val="009C5A80"/>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2B47"/>
    <w:rsid w:val="009F369C"/>
    <w:rsid w:val="009F5E66"/>
    <w:rsid w:val="009F6066"/>
    <w:rsid w:val="009F636F"/>
    <w:rsid w:val="009F6867"/>
    <w:rsid w:val="009F76BF"/>
    <w:rsid w:val="009F7F58"/>
    <w:rsid w:val="00A010A7"/>
    <w:rsid w:val="00A011D6"/>
    <w:rsid w:val="00A037E2"/>
    <w:rsid w:val="00A05B0B"/>
    <w:rsid w:val="00A0688C"/>
    <w:rsid w:val="00A07CED"/>
    <w:rsid w:val="00A10499"/>
    <w:rsid w:val="00A1198A"/>
    <w:rsid w:val="00A12E40"/>
    <w:rsid w:val="00A13BA1"/>
    <w:rsid w:val="00A1473C"/>
    <w:rsid w:val="00A14905"/>
    <w:rsid w:val="00A1573D"/>
    <w:rsid w:val="00A158EC"/>
    <w:rsid w:val="00A163FA"/>
    <w:rsid w:val="00A17121"/>
    <w:rsid w:val="00A17E1C"/>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8A9"/>
    <w:rsid w:val="00A279CE"/>
    <w:rsid w:val="00A27F91"/>
    <w:rsid w:val="00A30443"/>
    <w:rsid w:val="00A30C5B"/>
    <w:rsid w:val="00A30EE8"/>
    <w:rsid w:val="00A32120"/>
    <w:rsid w:val="00A32329"/>
    <w:rsid w:val="00A32440"/>
    <w:rsid w:val="00A32C09"/>
    <w:rsid w:val="00A33520"/>
    <w:rsid w:val="00A337AC"/>
    <w:rsid w:val="00A35D0A"/>
    <w:rsid w:val="00A35D56"/>
    <w:rsid w:val="00A3606E"/>
    <w:rsid w:val="00A368AC"/>
    <w:rsid w:val="00A3753E"/>
    <w:rsid w:val="00A375A7"/>
    <w:rsid w:val="00A37E08"/>
    <w:rsid w:val="00A40392"/>
    <w:rsid w:val="00A40903"/>
    <w:rsid w:val="00A40B61"/>
    <w:rsid w:val="00A41381"/>
    <w:rsid w:val="00A4217E"/>
    <w:rsid w:val="00A42977"/>
    <w:rsid w:val="00A42A19"/>
    <w:rsid w:val="00A42B29"/>
    <w:rsid w:val="00A43D59"/>
    <w:rsid w:val="00A451A2"/>
    <w:rsid w:val="00A455E4"/>
    <w:rsid w:val="00A45760"/>
    <w:rsid w:val="00A457D1"/>
    <w:rsid w:val="00A45953"/>
    <w:rsid w:val="00A45E9D"/>
    <w:rsid w:val="00A46F6D"/>
    <w:rsid w:val="00A46FFA"/>
    <w:rsid w:val="00A475A1"/>
    <w:rsid w:val="00A47B05"/>
    <w:rsid w:val="00A50146"/>
    <w:rsid w:val="00A516B8"/>
    <w:rsid w:val="00A51A13"/>
    <w:rsid w:val="00A51E51"/>
    <w:rsid w:val="00A51EE7"/>
    <w:rsid w:val="00A530F3"/>
    <w:rsid w:val="00A547B3"/>
    <w:rsid w:val="00A55AF8"/>
    <w:rsid w:val="00A560FB"/>
    <w:rsid w:val="00A60517"/>
    <w:rsid w:val="00A60E14"/>
    <w:rsid w:val="00A61A2B"/>
    <w:rsid w:val="00A6211F"/>
    <w:rsid w:val="00A62989"/>
    <w:rsid w:val="00A63094"/>
    <w:rsid w:val="00A6309D"/>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3974"/>
    <w:rsid w:val="00A84CE9"/>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548"/>
    <w:rsid w:val="00AB36A1"/>
    <w:rsid w:val="00AB40B1"/>
    <w:rsid w:val="00AC001C"/>
    <w:rsid w:val="00AC02FA"/>
    <w:rsid w:val="00AC0B4D"/>
    <w:rsid w:val="00AC1415"/>
    <w:rsid w:val="00AC173C"/>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8DE"/>
    <w:rsid w:val="00AD5953"/>
    <w:rsid w:val="00AD5CEB"/>
    <w:rsid w:val="00AD5F11"/>
    <w:rsid w:val="00AD7026"/>
    <w:rsid w:val="00AD7B8D"/>
    <w:rsid w:val="00AE0775"/>
    <w:rsid w:val="00AE08A4"/>
    <w:rsid w:val="00AE0DDA"/>
    <w:rsid w:val="00AE1158"/>
    <w:rsid w:val="00AE11DB"/>
    <w:rsid w:val="00AE11FA"/>
    <w:rsid w:val="00AE14B1"/>
    <w:rsid w:val="00AE1838"/>
    <w:rsid w:val="00AE1DAD"/>
    <w:rsid w:val="00AE398D"/>
    <w:rsid w:val="00AE4800"/>
    <w:rsid w:val="00AE4ABE"/>
    <w:rsid w:val="00AE4D23"/>
    <w:rsid w:val="00AE5513"/>
    <w:rsid w:val="00AE5749"/>
    <w:rsid w:val="00AE5993"/>
    <w:rsid w:val="00AE599C"/>
    <w:rsid w:val="00AE5BE7"/>
    <w:rsid w:val="00AE6FD4"/>
    <w:rsid w:val="00AE6FDF"/>
    <w:rsid w:val="00AE74DF"/>
    <w:rsid w:val="00AE752E"/>
    <w:rsid w:val="00AF0514"/>
    <w:rsid w:val="00AF1E3A"/>
    <w:rsid w:val="00AF1F43"/>
    <w:rsid w:val="00AF28CA"/>
    <w:rsid w:val="00AF3062"/>
    <w:rsid w:val="00AF3626"/>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19D"/>
    <w:rsid w:val="00B043E5"/>
    <w:rsid w:val="00B0441A"/>
    <w:rsid w:val="00B04DFB"/>
    <w:rsid w:val="00B05733"/>
    <w:rsid w:val="00B06077"/>
    <w:rsid w:val="00B060B3"/>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7E1"/>
    <w:rsid w:val="00B22C00"/>
    <w:rsid w:val="00B23C36"/>
    <w:rsid w:val="00B2433C"/>
    <w:rsid w:val="00B246D4"/>
    <w:rsid w:val="00B24922"/>
    <w:rsid w:val="00B26540"/>
    <w:rsid w:val="00B269AD"/>
    <w:rsid w:val="00B26D2C"/>
    <w:rsid w:val="00B27202"/>
    <w:rsid w:val="00B300F0"/>
    <w:rsid w:val="00B30C90"/>
    <w:rsid w:val="00B31095"/>
    <w:rsid w:val="00B316A1"/>
    <w:rsid w:val="00B31EEC"/>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24E5"/>
    <w:rsid w:val="00B733CF"/>
    <w:rsid w:val="00B746EB"/>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D6C"/>
    <w:rsid w:val="00B86992"/>
    <w:rsid w:val="00B876E2"/>
    <w:rsid w:val="00B90D17"/>
    <w:rsid w:val="00B91320"/>
    <w:rsid w:val="00B91935"/>
    <w:rsid w:val="00B921A9"/>
    <w:rsid w:val="00B92352"/>
    <w:rsid w:val="00B9295B"/>
    <w:rsid w:val="00B93B66"/>
    <w:rsid w:val="00B93DAB"/>
    <w:rsid w:val="00B93E07"/>
    <w:rsid w:val="00B9428F"/>
    <w:rsid w:val="00B943E8"/>
    <w:rsid w:val="00B949C5"/>
    <w:rsid w:val="00B963B3"/>
    <w:rsid w:val="00B96890"/>
    <w:rsid w:val="00B96973"/>
    <w:rsid w:val="00B977DF"/>
    <w:rsid w:val="00BA1296"/>
    <w:rsid w:val="00BA1355"/>
    <w:rsid w:val="00BA17D0"/>
    <w:rsid w:val="00BA2006"/>
    <w:rsid w:val="00BA21C7"/>
    <w:rsid w:val="00BA2314"/>
    <w:rsid w:val="00BA2645"/>
    <w:rsid w:val="00BA4ED5"/>
    <w:rsid w:val="00BA64BE"/>
    <w:rsid w:val="00BA65A5"/>
    <w:rsid w:val="00BA6893"/>
    <w:rsid w:val="00BA7064"/>
    <w:rsid w:val="00BA77B4"/>
    <w:rsid w:val="00BB1ABA"/>
    <w:rsid w:val="00BB1B2F"/>
    <w:rsid w:val="00BB3A2F"/>
    <w:rsid w:val="00BB40FE"/>
    <w:rsid w:val="00BB75D1"/>
    <w:rsid w:val="00BB7839"/>
    <w:rsid w:val="00BB7854"/>
    <w:rsid w:val="00BB78B1"/>
    <w:rsid w:val="00BB7E78"/>
    <w:rsid w:val="00BC0C3C"/>
    <w:rsid w:val="00BC125F"/>
    <w:rsid w:val="00BC13CF"/>
    <w:rsid w:val="00BC17CA"/>
    <w:rsid w:val="00BC1B43"/>
    <w:rsid w:val="00BC2269"/>
    <w:rsid w:val="00BC34BB"/>
    <w:rsid w:val="00BC3841"/>
    <w:rsid w:val="00BC3913"/>
    <w:rsid w:val="00BC3A68"/>
    <w:rsid w:val="00BC5397"/>
    <w:rsid w:val="00BC53DE"/>
    <w:rsid w:val="00BC674F"/>
    <w:rsid w:val="00BC69FC"/>
    <w:rsid w:val="00BC6D91"/>
    <w:rsid w:val="00BC6F0E"/>
    <w:rsid w:val="00BC79F3"/>
    <w:rsid w:val="00BC7D5A"/>
    <w:rsid w:val="00BD054B"/>
    <w:rsid w:val="00BD165F"/>
    <w:rsid w:val="00BD17E8"/>
    <w:rsid w:val="00BD1805"/>
    <w:rsid w:val="00BD1E9F"/>
    <w:rsid w:val="00BD3600"/>
    <w:rsid w:val="00BD7372"/>
    <w:rsid w:val="00BD76DA"/>
    <w:rsid w:val="00BD7D0F"/>
    <w:rsid w:val="00BE0D93"/>
    <w:rsid w:val="00BE174A"/>
    <w:rsid w:val="00BE2975"/>
    <w:rsid w:val="00BE3035"/>
    <w:rsid w:val="00BE489A"/>
    <w:rsid w:val="00BE584B"/>
    <w:rsid w:val="00BE5933"/>
    <w:rsid w:val="00BE5E33"/>
    <w:rsid w:val="00BE6386"/>
    <w:rsid w:val="00BE68A7"/>
    <w:rsid w:val="00BE76AF"/>
    <w:rsid w:val="00BF0A22"/>
    <w:rsid w:val="00BF0BFA"/>
    <w:rsid w:val="00BF1830"/>
    <w:rsid w:val="00BF5219"/>
    <w:rsid w:val="00BF56F0"/>
    <w:rsid w:val="00BF5746"/>
    <w:rsid w:val="00BF63B2"/>
    <w:rsid w:val="00BF6B7F"/>
    <w:rsid w:val="00BF7304"/>
    <w:rsid w:val="00BF78FE"/>
    <w:rsid w:val="00BF7E14"/>
    <w:rsid w:val="00C01BCA"/>
    <w:rsid w:val="00C02CF5"/>
    <w:rsid w:val="00C02F28"/>
    <w:rsid w:val="00C05C9F"/>
    <w:rsid w:val="00C06464"/>
    <w:rsid w:val="00C06B22"/>
    <w:rsid w:val="00C06BE8"/>
    <w:rsid w:val="00C107FB"/>
    <w:rsid w:val="00C12DF5"/>
    <w:rsid w:val="00C1326F"/>
    <w:rsid w:val="00C134A4"/>
    <w:rsid w:val="00C15406"/>
    <w:rsid w:val="00C15C6A"/>
    <w:rsid w:val="00C15ECF"/>
    <w:rsid w:val="00C160E0"/>
    <w:rsid w:val="00C162DB"/>
    <w:rsid w:val="00C17013"/>
    <w:rsid w:val="00C20DFF"/>
    <w:rsid w:val="00C213EE"/>
    <w:rsid w:val="00C22BC0"/>
    <w:rsid w:val="00C23914"/>
    <w:rsid w:val="00C2398B"/>
    <w:rsid w:val="00C239AC"/>
    <w:rsid w:val="00C239E1"/>
    <w:rsid w:val="00C25EC4"/>
    <w:rsid w:val="00C263F1"/>
    <w:rsid w:val="00C26F31"/>
    <w:rsid w:val="00C27679"/>
    <w:rsid w:val="00C31760"/>
    <w:rsid w:val="00C31E8D"/>
    <w:rsid w:val="00C322C5"/>
    <w:rsid w:val="00C32994"/>
    <w:rsid w:val="00C339C7"/>
    <w:rsid w:val="00C33E33"/>
    <w:rsid w:val="00C34819"/>
    <w:rsid w:val="00C34AC0"/>
    <w:rsid w:val="00C35CCE"/>
    <w:rsid w:val="00C37DCF"/>
    <w:rsid w:val="00C41448"/>
    <w:rsid w:val="00C41A83"/>
    <w:rsid w:val="00C41E93"/>
    <w:rsid w:val="00C427EC"/>
    <w:rsid w:val="00C44908"/>
    <w:rsid w:val="00C450B6"/>
    <w:rsid w:val="00C45E20"/>
    <w:rsid w:val="00C4752A"/>
    <w:rsid w:val="00C4780E"/>
    <w:rsid w:val="00C47E51"/>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A10"/>
    <w:rsid w:val="00C56C4F"/>
    <w:rsid w:val="00C57817"/>
    <w:rsid w:val="00C57A78"/>
    <w:rsid w:val="00C60039"/>
    <w:rsid w:val="00C6084A"/>
    <w:rsid w:val="00C624EE"/>
    <w:rsid w:val="00C62C3A"/>
    <w:rsid w:val="00C631B2"/>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7549D"/>
    <w:rsid w:val="00C8043D"/>
    <w:rsid w:val="00C806F4"/>
    <w:rsid w:val="00C80953"/>
    <w:rsid w:val="00C80C17"/>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77"/>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9DF"/>
    <w:rsid w:val="00CB6E35"/>
    <w:rsid w:val="00CB7754"/>
    <w:rsid w:val="00CC0170"/>
    <w:rsid w:val="00CC02F2"/>
    <w:rsid w:val="00CC2156"/>
    <w:rsid w:val="00CC4726"/>
    <w:rsid w:val="00CC4B9E"/>
    <w:rsid w:val="00CC545D"/>
    <w:rsid w:val="00CC5633"/>
    <w:rsid w:val="00CC57C6"/>
    <w:rsid w:val="00CC6734"/>
    <w:rsid w:val="00CC6A6C"/>
    <w:rsid w:val="00CC70A2"/>
    <w:rsid w:val="00CC7CC6"/>
    <w:rsid w:val="00CD083E"/>
    <w:rsid w:val="00CD1992"/>
    <w:rsid w:val="00CD1EFB"/>
    <w:rsid w:val="00CD23D3"/>
    <w:rsid w:val="00CD2B33"/>
    <w:rsid w:val="00CD2BF8"/>
    <w:rsid w:val="00CD3149"/>
    <w:rsid w:val="00CD3943"/>
    <w:rsid w:val="00CD57BC"/>
    <w:rsid w:val="00CD64E1"/>
    <w:rsid w:val="00CD6538"/>
    <w:rsid w:val="00CD73C1"/>
    <w:rsid w:val="00CD7C6F"/>
    <w:rsid w:val="00CD7E51"/>
    <w:rsid w:val="00CD7ED1"/>
    <w:rsid w:val="00CE0671"/>
    <w:rsid w:val="00CE0702"/>
    <w:rsid w:val="00CE0C94"/>
    <w:rsid w:val="00CE156E"/>
    <w:rsid w:val="00CE15FF"/>
    <w:rsid w:val="00CE1ED6"/>
    <w:rsid w:val="00CE2BB8"/>
    <w:rsid w:val="00CE3DFD"/>
    <w:rsid w:val="00CE3EFE"/>
    <w:rsid w:val="00CE4C6C"/>
    <w:rsid w:val="00CE4DC6"/>
    <w:rsid w:val="00CE6FA2"/>
    <w:rsid w:val="00CE700D"/>
    <w:rsid w:val="00CE73D9"/>
    <w:rsid w:val="00CF0BD9"/>
    <w:rsid w:val="00CF0BEB"/>
    <w:rsid w:val="00CF10D6"/>
    <w:rsid w:val="00CF2695"/>
    <w:rsid w:val="00CF3020"/>
    <w:rsid w:val="00CF346F"/>
    <w:rsid w:val="00CF4175"/>
    <w:rsid w:val="00CF4586"/>
    <w:rsid w:val="00CF4D45"/>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5CCB"/>
    <w:rsid w:val="00D06726"/>
    <w:rsid w:val="00D07203"/>
    <w:rsid w:val="00D10CCF"/>
    <w:rsid w:val="00D11532"/>
    <w:rsid w:val="00D13137"/>
    <w:rsid w:val="00D13148"/>
    <w:rsid w:val="00D13553"/>
    <w:rsid w:val="00D137CE"/>
    <w:rsid w:val="00D13804"/>
    <w:rsid w:val="00D13B54"/>
    <w:rsid w:val="00D14819"/>
    <w:rsid w:val="00D14982"/>
    <w:rsid w:val="00D14A1B"/>
    <w:rsid w:val="00D15025"/>
    <w:rsid w:val="00D1579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5BC8"/>
    <w:rsid w:val="00D3669C"/>
    <w:rsid w:val="00D373A2"/>
    <w:rsid w:val="00D407E4"/>
    <w:rsid w:val="00D409EB"/>
    <w:rsid w:val="00D40A74"/>
    <w:rsid w:val="00D40CC2"/>
    <w:rsid w:val="00D40D70"/>
    <w:rsid w:val="00D437EF"/>
    <w:rsid w:val="00D43D10"/>
    <w:rsid w:val="00D44F2F"/>
    <w:rsid w:val="00D453A5"/>
    <w:rsid w:val="00D4710B"/>
    <w:rsid w:val="00D4789A"/>
    <w:rsid w:val="00D47E8A"/>
    <w:rsid w:val="00D5184A"/>
    <w:rsid w:val="00D51E2C"/>
    <w:rsid w:val="00D531B1"/>
    <w:rsid w:val="00D53BEF"/>
    <w:rsid w:val="00D53E3C"/>
    <w:rsid w:val="00D54E43"/>
    <w:rsid w:val="00D55048"/>
    <w:rsid w:val="00D56B9A"/>
    <w:rsid w:val="00D570AD"/>
    <w:rsid w:val="00D57128"/>
    <w:rsid w:val="00D5772F"/>
    <w:rsid w:val="00D57DDF"/>
    <w:rsid w:val="00D60604"/>
    <w:rsid w:val="00D61FAE"/>
    <w:rsid w:val="00D6253D"/>
    <w:rsid w:val="00D6289B"/>
    <w:rsid w:val="00D6390E"/>
    <w:rsid w:val="00D64ADC"/>
    <w:rsid w:val="00D6600F"/>
    <w:rsid w:val="00D66682"/>
    <w:rsid w:val="00D6680B"/>
    <w:rsid w:val="00D700D6"/>
    <w:rsid w:val="00D719F8"/>
    <w:rsid w:val="00D725F5"/>
    <w:rsid w:val="00D7293C"/>
    <w:rsid w:val="00D72DAB"/>
    <w:rsid w:val="00D741BC"/>
    <w:rsid w:val="00D76C60"/>
    <w:rsid w:val="00D770DE"/>
    <w:rsid w:val="00D7754F"/>
    <w:rsid w:val="00D801A0"/>
    <w:rsid w:val="00D80C7B"/>
    <w:rsid w:val="00D81082"/>
    <w:rsid w:val="00D811CF"/>
    <w:rsid w:val="00D813D4"/>
    <w:rsid w:val="00D82BB2"/>
    <w:rsid w:val="00D83545"/>
    <w:rsid w:val="00D83736"/>
    <w:rsid w:val="00D8387E"/>
    <w:rsid w:val="00D84696"/>
    <w:rsid w:val="00D847FF"/>
    <w:rsid w:val="00D84975"/>
    <w:rsid w:val="00D8575B"/>
    <w:rsid w:val="00D85B09"/>
    <w:rsid w:val="00D86759"/>
    <w:rsid w:val="00D870B7"/>
    <w:rsid w:val="00D879E5"/>
    <w:rsid w:val="00D87DF9"/>
    <w:rsid w:val="00D87E90"/>
    <w:rsid w:val="00D90144"/>
    <w:rsid w:val="00D90D41"/>
    <w:rsid w:val="00D9145B"/>
    <w:rsid w:val="00D91B5F"/>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2736"/>
    <w:rsid w:val="00DA3248"/>
    <w:rsid w:val="00DA3522"/>
    <w:rsid w:val="00DA46D9"/>
    <w:rsid w:val="00DA5132"/>
    <w:rsid w:val="00DA589A"/>
    <w:rsid w:val="00DA6B1C"/>
    <w:rsid w:val="00DB02F7"/>
    <w:rsid w:val="00DB0EEF"/>
    <w:rsid w:val="00DB1CCB"/>
    <w:rsid w:val="00DB1F7D"/>
    <w:rsid w:val="00DB25B6"/>
    <w:rsid w:val="00DB2660"/>
    <w:rsid w:val="00DB2A3E"/>
    <w:rsid w:val="00DB2AD3"/>
    <w:rsid w:val="00DB2EDD"/>
    <w:rsid w:val="00DB3C19"/>
    <w:rsid w:val="00DB3D1C"/>
    <w:rsid w:val="00DB4619"/>
    <w:rsid w:val="00DB5046"/>
    <w:rsid w:val="00DB506A"/>
    <w:rsid w:val="00DB5112"/>
    <w:rsid w:val="00DB5FAE"/>
    <w:rsid w:val="00DB7D08"/>
    <w:rsid w:val="00DC1556"/>
    <w:rsid w:val="00DC1F0C"/>
    <w:rsid w:val="00DC2DAE"/>
    <w:rsid w:val="00DC2DF5"/>
    <w:rsid w:val="00DC2EED"/>
    <w:rsid w:val="00DC3793"/>
    <w:rsid w:val="00DC37C4"/>
    <w:rsid w:val="00DC44FB"/>
    <w:rsid w:val="00DC52CC"/>
    <w:rsid w:val="00DC540E"/>
    <w:rsid w:val="00DC5E23"/>
    <w:rsid w:val="00DC62CC"/>
    <w:rsid w:val="00DC6B63"/>
    <w:rsid w:val="00DC7A6C"/>
    <w:rsid w:val="00DD044B"/>
    <w:rsid w:val="00DD05D1"/>
    <w:rsid w:val="00DD19F5"/>
    <w:rsid w:val="00DD2C2C"/>
    <w:rsid w:val="00DD2C71"/>
    <w:rsid w:val="00DD2CD8"/>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B10"/>
    <w:rsid w:val="00DF0A0D"/>
    <w:rsid w:val="00DF10BB"/>
    <w:rsid w:val="00DF10D9"/>
    <w:rsid w:val="00DF17A5"/>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11F"/>
    <w:rsid w:val="00DF754B"/>
    <w:rsid w:val="00DF79E3"/>
    <w:rsid w:val="00E009CB"/>
    <w:rsid w:val="00E00D3E"/>
    <w:rsid w:val="00E0334E"/>
    <w:rsid w:val="00E036C9"/>
    <w:rsid w:val="00E03FE1"/>
    <w:rsid w:val="00E04BF5"/>
    <w:rsid w:val="00E05291"/>
    <w:rsid w:val="00E05305"/>
    <w:rsid w:val="00E0568A"/>
    <w:rsid w:val="00E05826"/>
    <w:rsid w:val="00E05CB2"/>
    <w:rsid w:val="00E06852"/>
    <w:rsid w:val="00E06A21"/>
    <w:rsid w:val="00E06A34"/>
    <w:rsid w:val="00E06BFB"/>
    <w:rsid w:val="00E06F07"/>
    <w:rsid w:val="00E07835"/>
    <w:rsid w:val="00E079AF"/>
    <w:rsid w:val="00E1024C"/>
    <w:rsid w:val="00E11284"/>
    <w:rsid w:val="00E11416"/>
    <w:rsid w:val="00E11662"/>
    <w:rsid w:val="00E11CC1"/>
    <w:rsid w:val="00E11CD4"/>
    <w:rsid w:val="00E12775"/>
    <w:rsid w:val="00E12937"/>
    <w:rsid w:val="00E12987"/>
    <w:rsid w:val="00E13A68"/>
    <w:rsid w:val="00E13E43"/>
    <w:rsid w:val="00E14E35"/>
    <w:rsid w:val="00E168F0"/>
    <w:rsid w:val="00E16C2C"/>
    <w:rsid w:val="00E177BC"/>
    <w:rsid w:val="00E20745"/>
    <w:rsid w:val="00E21C6D"/>
    <w:rsid w:val="00E21E66"/>
    <w:rsid w:val="00E22302"/>
    <w:rsid w:val="00E226E9"/>
    <w:rsid w:val="00E23109"/>
    <w:rsid w:val="00E2352F"/>
    <w:rsid w:val="00E23AF1"/>
    <w:rsid w:val="00E24CF0"/>
    <w:rsid w:val="00E254C4"/>
    <w:rsid w:val="00E25B75"/>
    <w:rsid w:val="00E26215"/>
    <w:rsid w:val="00E26401"/>
    <w:rsid w:val="00E267A7"/>
    <w:rsid w:val="00E316D8"/>
    <w:rsid w:val="00E31F77"/>
    <w:rsid w:val="00E320EE"/>
    <w:rsid w:val="00E32E84"/>
    <w:rsid w:val="00E33E05"/>
    <w:rsid w:val="00E33E6A"/>
    <w:rsid w:val="00E35BAD"/>
    <w:rsid w:val="00E35D90"/>
    <w:rsid w:val="00E36130"/>
    <w:rsid w:val="00E36A79"/>
    <w:rsid w:val="00E36C40"/>
    <w:rsid w:val="00E37D35"/>
    <w:rsid w:val="00E37DD1"/>
    <w:rsid w:val="00E40750"/>
    <w:rsid w:val="00E40BE2"/>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50E19"/>
    <w:rsid w:val="00E510EE"/>
    <w:rsid w:val="00E5112D"/>
    <w:rsid w:val="00E514E3"/>
    <w:rsid w:val="00E5234E"/>
    <w:rsid w:val="00E53BCD"/>
    <w:rsid w:val="00E5409A"/>
    <w:rsid w:val="00E54D85"/>
    <w:rsid w:val="00E56B40"/>
    <w:rsid w:val="00E56FB0"/>
    <w:rsid w:val="00E578E2"/>
    <w:rsid w:val="00E61AB3"/>
    <w:rsid w:val="00E61AEC"/>
    <w:rsid w:val="00E62624"/>
    <w:rsid w:val="00E6317A"/>
    <w:rsid w:val="00E63D14"/>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DDD"/>
    <w:rsid w:val="00E75213"/>
    <w:rsid w:val="00E75952"/>
    <w:rsid w:val="00E75955"/>
    <w:rsid w:val="00E75969"/>
    <w:rsid w:val="00E76492"/>
    <w:rsid w:val="00E7685C"/>
    <w:rsid w:val="00E76D85"/>
    <w:rsid w:val="00E7705E"/>
    <w:rsid w:val="00E7788E"/>
    <w:rsid w:val="00E80B65"/>
    <w:rsid w:val="00E8280C"/>
    <w:rsid w:val="00E82A2A"/>
    <w:rsid w:val="00E82C44"/>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A21"/>
    <w:rsid w:val="00EA5284"/>
    <w:rsid w:val="00EA6B6D"/>
    <w:rsid w:val="00EA7116"/>
    <w:rsid w:val="00EB0AF5"/>
    <w:rsid w:val="00EB149F"/>
    <w:rsid w:val="00EB15A2"/>
    <w:rsid w:val="00EB1929"/>
    <w:rsid w:val="00EB1C36"/>
    <w:rsid w:val="00EB2037"/>
    <w:rsid w:val="00EB2B4C"/>
    <w:rsid w:val="00EB46A3"/>
    <w:rsid w:val="00EB55A7"/>
    <w:rsid w:val="00EB5716"/>
    <w:rsid w:val="00EB591A"/>
    <w:rsid w:val="00EB5A3D"/>
    <w:rsid w:val="00EB611E"/>
    <w:rsid w:val="00EB7072"/>
    <w:rsid w:val="00EB7629"/>
    <w:rsid w:val="00EB7EF0"/>
    <w:rsid w:val="00EC092D"/>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CF4"/>
    <w:rsid w:val="00ED513F"/>
    <w:rsid w:val="00ED599F"/>
    <w:rsid w:val="00ED6179"/>
    <w:rsid w:val="00ED6CBF"/>
    <w:rsid w:val="00ED7351"/>
    <w:rsid w:val="00ED76B2"/>
    <w:rsid w:val="00ED786C"/>
    <w:rsid w:val="00ED7B8A"/>
    <w:rsid w:val="00ED7ECD"/>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2E77"/>
    <w:rsid w:val="00EF32AC"/>
    <w:rsid w:val="00EF36DB"/>
    <w:rsid w:val="00EF38E0"/>
    <w:rsid w:val="00EF3AA0"/>
    <w:rsid w:val="00EF4E32"/>
    <w:rsid w:val="00EF521E"/>
    <w:rsid w:val="00EF6245"/>
    <w:rsid w:val="00EF635B"/>
    <w:rsid w:val="00EF6780"/>
    <w:rsid w:val="00EF7543"/>
    <w:rsid w:val="00EF7834"/>
    <w:rsid w:val="00EF7932"/>
    <w:rsid w:val="00EF7E6E"/>
    <w:rsid w:val="00F00345"/>
    <w:rsid w:val="00F00C2C"/>
    <w:rsid w:val="00F015CC"/>
    <w:rsid w:val="00F01C62"/>
    <w:rsid w:val="00F03016"/>
    <w:rsid w:val="00F04793"/>
    <w:rsid w:val="00F048AE"/>
    <w:rsid w:val="00F04EF2"/>
    <w:rsid w:val="00F0617F"/>
    <w:rsid w:val="00F0680F"/>
    <w:rsid w:val="00F07353"/>
    <w:rsid w:val="00F07FCB"/>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4930"/>
    <w:rsid w:val="00F255FB"/>
    <w:rsid w:val="00F263F0"/>
    <w:rsid w:val="00F26E98"/>
    <w:rsid w:val="00F278BA"/>
    <w:rsid w:val="00F3126F"/>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2031"/>
    <w:rsid w:val="00F42509"/>
    <w:rsid w:val="00F43ACD"/>
    <w:rsid w:val="00F444A5"/>
    <w:rsid w:val="00F450B4"/>
    <w:rsid w:val="00F45C0A"/>
    <w:rsid w:val="00F45C2B"/>
    <w:rsid w:val="00F462E1"/>
    <w:rsid w:val="00F46454"/>
    <w:rsid w:val="00F465AB"/>
    <w:rsid w:val="00F469D4"/>
    <w:rsid w:val="00F47A38"/>
    <w:rsid w:val="00F47CC6"/>
    <w:rsid w:val="00F50740"/>
    <w:rsid w:val="00F508DD"/>
    <w:rsid w:val="00F51739"/>
    <w:rsid w:val="00F51BD8"/>
    <w:rsid w:val="00F53AB5"/>
    <w:rsid w:val="00F53F40"/>
    <w:rsid w:val="00F549BC"/>
    <w:rsid w:val="00F54A26"/>
    <w:rsid w:val="00F555C1"/>
    <w:rsid w:val="00F5614B"/>
    <w:rsid w:val="00F565B0"/>
    <w:rsid w:val="00F57D76"/>
    <w:rsid w:val="00F62086"/>
    <w:rsid w:val="00F625B2"/>
    <w:rsid w:val="00F628EA"/>
    <w:rsid w:val="00F62CD3"/>
    <w:rsid w:val="00F62CF9"/>
    <w:rsid w:val="00F636BD"/>
    <w:rsid w:val="00F643FB"/>
    <w:rsid w:val="00F6444D"/>
    <w:rsid w:val="00F64C11"/>
    <w:rsid w:val="00F65323"/>
    <w:rsid w:val="00F66CF5"/>
    <w:rsid w:val="00F67210"/>
    <w:rsid w:val="00F673B1"/>
    <w:rsid w:val="00F67FA3"/>
    <w:rsid w:val="00F7002B"/>
    <w:rsid w:val="00F7059A"/>
    <w:rsid w:val="00F7124C"/>
    <w:rsid w:val="00F71A25"/>
    <w:rsid w:val="00F71DFD"/>
    <w:rsid w:val="00F720DA"/>
    <w:rsid w:val="00F730C1"/>
    <w:rsid w:val="00F740B7"/>
    <w:rsid w:val="00F75A91"/>
    <w:rsid w:val="00F7619D"/>
    <w:rsid w:val="00F76A30"/>
    <w:rsid w:val="00F76DD6"/>
    <w:rsid w:val="00F77AA5"/>
    <w:rsid w:val="00F77E9D"/>
    <w:rsid w:val="00F817FA"/>
    <w:rsid w:val="00F81C49"/>
    <w:rsid w:val="00F81C81"/>
    <w:rsid w:val="00F8220F"/>
    <w:rsid w:val="00F822C5"/>
    <w:rsid w:val="00F824E0"/>
    <w:rsid w:val="00F83668"/>
    <w:rsid w:val="00F836F3"/>
    <w:rsid w:val="00F83BB6"/>
    <w:rsid w:val="00F83E66"/>
    <w:rsid w:val="00F851EF"/>
    <w:rsid w:val="00F85DA4"/>
    <w:rsid w:val="00F86448"/>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286D"/>
    <w:rsid w:val="00FA3EB8"/>
    <w:rsid w:val="00FA3F60"/>
    <w:rsid w:val="00FA4029"/>
    <w:rsid w:val="00FA4605"/>
    <w:rsid w:val="00FA4CBE"/>
    <w:rsid w:val="00FA4E7E"/>
    <w:rsid w:val="00FA4F87"/>
    <w:rsid w:val="00FA52E1"/>
    <w:rsid w:val="00FA5ADB"/>
    <w:rsid w:val="00FA6246"/>
    <w:rsid w:val="00FA7886"/>
    <w:rsid w:val="00FB054C"/>
    <w:rsid w:val="00FB0D9F"/>
    <w:rsid w:val="00FB18F5"/>
    <w:rsid w:val="00FB1C2B"/>
    <w:rsid w:val="00FB2155"/>
    <w:rsid w:val="00FB3FD2"/>
    <w:rsid w:val="00FB41C7"/>
    <w:rsid w:val="00FB4608"/>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4224"/>
    <w:rsid w:val="00FC434E"/>
    <w:rsid w:val="00FC6371"/>
    <w:rsid w:val="00FC656A"/>
    <w:rsid w:val="00FC65E9"/>
    <w:rsid w:val="00FC66A8"/>
    <w:rsid w:val="00FC7E20"/>
    <w:rsid w:val="00FD04AC"/>
    <w:rsid w:val="00FD1288"/>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491"/>
    <w:rsid w:val="00FE0F26"/>
    <w:rsid w:val="00FE158A"/>
    <w:rsid w:val="00FE19EE"/>
    <w:rsid w:val="00FE19F9"/>
    <w:rsid w:val="00FE21C1"/>
    <w:rsid w:val="00FE246B"/>
    <w:rsid w:val="00FE28E4"/>
    <w:rsid w:val="00FE2D0D"/>
    <w:rsid w:val="00FE2F05"/>
    <w:rsid w:val="00FE3074"/>
    <w:rsid w:val="00FE34F4"/>
    <w:rsid w:val="00FE4BA0"/>
    <w:rsid w:val="00FE4E25"/>
    <w:rsid w:val="00FE5915"/>
    <w:rsid w:val="00FE67E3"/>
    <w:rsid w:val="00FE6A61"/>
    <w:rsid w:val="00FE7768"/>
    <w:rsid w:val="00FF002A"/>
    <w:rsid w:val="00FF09C3"/>
    <w:rsid w:val="00FF0B8C"/>
    <w:rsid w:val="00FF0E0E"/>
    <w:rsid w:val="00FF1407"/>
    <w:rsid w:val="00FF1F24"/>
    <w:rsid w:val="00FF2E49"/>
    <w:rsid w:val="00FF3963"/>
    <w:rsid w:val="00FF3AFF"/>
    <w:rsid w:val="00FF4206"/>
    <w:rsid w:val="00FF4667"/>
    <w:rsid w:val="00FF50CF"/>
    <w:rsid w:val="00FF532B"/>
    <w:rsid w:val="00FF579E"/>
    <w:rsid w:val="00FF6CAE"/>
    <w:rsid w:val="00FF6D3E"/>
    <w:rsid w:val="00FF737E"/>
    <w:rsid w:val="00FF7D96"/>
    <w:rsid w:val="013E227C"/>
    <w:rsid w:val="02CA6DD5"/>
    <w:rsid w:val="04B2533B"/>
    <w:rsid w:val="061797BF"/>
    <w:rsid w:val="08071A05"/>
    <w:rsid w:val="0A03334B"/>
    <w:rsid w:val="0BDD7E8B"/>
    <w:rsid w:val="0C0DE55C"/>
    <w:rsid w:val="134C1058"/>
    <w:rsid w:val="14C9E4F7"/>
    <w:rsid w:val="15270B45"/>
    <w:rsid w:val="2B3010F9"/>
    <w:rsid w:val="2B6EB983"/>
    <w:rsid w:val="2E0D0BFD"/>
    <w:rsid w:val="2E53D391"/>
    <w:rsid w:val="3405A69B"/>
    <w:rsid w:val="38050E0F"/>
    <w:rsid w:val="3A8EBC1F"/>
    <w:rsid w:val="3C06CBD8"/>
    <w:rsid w:val="43EFA5A9"/>
    <w:rsid w:val="45BD41D7"/>
    <w:rsid w:val="49289753"/>
    <w:rsid w:val="4C742ABE"/>
    <w:rsid w:val="52A59E4B"/>
    <w:rsid w:val="5633ECA7"/>
    <w:rsid w:val="5E91EF00"/>
    <w:rsid w:val="66EF2AEC"/>
    <w:rsid w:val="695540F5"/>
    <w:rsid w:val="69FE9932"/>
    <w:rsid w:val="6D133B11"/>
    <w:rsid w:val="6E523A17"/>
    <w:rsid w:val="72145389"/>
    <w:rsid w:val="755E450B"/>
    <w:rsid w:val="76FE44E0"/>
    <w:rsid w:val="797EB5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F74689BB-8122-43B2-8340-68B105AA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 w:type="paragraph" w:customStyle="1" w:styleId="Default">
    <w:name w:val="Default"/>
    <w:rsid w:val="00DA46D9"/>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3">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4946485">
      <w:bodyDiv w:val="1"/>
      <w:marLeft w:val="0"/>
      <w:marRight w:val="0"/>
      <w:marTop w:val="0"/>
      <w:marBottom w:val="0"/>
      <w:divBdr>
        <w:top w:val="none" w:sz="0" w:space="0" w:color="auto"/>
        <w:left w:val="none" w:sz="0" w:space="0" w:color="auto"/>
        <w:bottom w:val="none" w:sz="0" w:space="0" w:color="auto"/>
        <w:right w:val="none" w:sz="0" w:space="0" w:color="auto"/>
      </w:divBdr>
      <w:divsChild>
        <w:div w:id="502234779">
          <w:marLeft w:val="600"/>
          <w:marRight w:val="0"/>
          <w:marTop w:val="0"/>
          <w:marBottom w:val="0"/>
          <w:divBdr>
            <w:top w:val="none" w:sz="0" w:space="0" w:color="auto"/>
            <w:left w:val="none" w:sz="0" w:space="0" w:color="auto"/>
            <w:bottom w:val="none" w:sz="0" w:space="0" w:color="auto"/>
            <w:right w:val="none" w:sz="0" w:space="0" w:color="auto"/>
          </w:divBdr>
        </w:div>
      </w:divsChild>
    </w:div>
    <w:div w:id="683822673">
      <w:bodyDiv w:val="1"/>
      <w:marLeft w:val="0"/>
      <w:marRight w:val="0"/>
      <w:marTop w:val="0"/>
      <w:marBottom w:val="0"/>
      <w:divBdr>
        <w:top w:val="none" w:sz="0" w:space="0" w:color="auto"/>
        <w:left w:val="none" w:sz="0" w:space="0" w:color="auto"/>
        <w:bottom w:val="none" w:sz="0" w:space="0" w:color="auto"/>
        <w:right w:val="none" w:sz="0" w:space="0" w:color="auto"/>
      </w:divBdr>
    </w:div>
    <w:div w:id="716053321">
      <w:bodyDiv w:val="1"/>
      <w:marLeft w:val="0"/>
      <w:marRight w:val="0"/>
      <w:marTop w:val="0"/>
      <w:marBottom w:val="0"/>
      <w:divBdr>
        <w:top w:val="none" w:sz="0" w:space="0" w:color="auto"/>
        <w:left w:val="none" w:sz="0" w:space="0" w:color="auto"/>
        <w:bottom w:val="none" w:sz="0" w:space="0" w:color="auto"/>
        <w:right w:val="none" w:sz="0" w:space="0" w:color="auto"/>
      </w:divBdr>
    </w:div>
    <w:div w:id="1897742630">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11D8F"/>
    <w:rsid w:val="00026965"/>
    <w:rsid w:val="000A0E3D"/>
    <w:rsid w:val="000A1BBF"/>
    <w:rsid w:val="000A4F3A"/>
    <w:rsid w:val="0014243B"/>
    <w:rsid w:val="001D7FF4"/>
    <w:rsid w:val="001F1DE2"/>
    <w:rsid w:val="001F7E76"/>
    <w:rsid w:val="00221DDE"/>
    <w:rsid w:val="00237F16"/>
    <w:rsid w:val="002666F0"/>
    <w:rsid w:val="002C2AB6"/>
    <w:rsid w:val="00316076"/>
    <w:rsid w:val="00325C16"/>
    <w:rsid w:val="00360BAC"/>
    <w:rsid w:val="00410225"/>
    <w:rsid w:val="00446BA8"/>
    <w:rsid w:val="00447AFD"/>
    <w:rsid w:val="0048650D"/>
    <w:rsid w:val="004957A1"/>
    <w:rsid w:val="004E1BA7"/>
    <w:rsid w:val="005059EB"/>
    <w:rsid w:val="0054354D"/>
    <w:rsid w:val="00560C71"/>
    <w:rsid w:val="00580BCF"/>
    <w:rsid w:val="0059119B"/>
    <w:rsid w:val="0063480D"/>
    <w:rsid w:val="00640963"/>
    <w:rsid w:val="0071309B"/>
    <w:rsid w:val="007278F5"/>
    <w:rsid w:val="00794A24"/>
    <w:rsid w:val="007C608E"/>
    <w:rsid w:val="007E1B91"/>
    <w:rsid w:val="00814FD8"/>
    <w:rsid w:val="0083476B"/>
    <w:rsid w:val="008F5804"/>
    <w:rsid w:val="00901E90"/>
    <w:rsid w:val="00941963"/>
    <w:rsid w:val="00982E20"/>
    <w:rsid w:val="009A2EFA"/>
    <w:rsid w:val="009C4E7B"/>
    <w:rsid w:val="009E6D6F"/>
    <w:rsid w:val="00A17121"/>
    <w:rsid w:val="00AA4EFF"/>
    <w:rsid w:val="00AD58DE"/>
    <w:rsid w:val="00AE398D"/>
    <w:rsid w:val="00AE7901"/>
    <w:rsid w:val="00B01788"/>
    <w:rsid w:val="00B712CD"/>
    <w:rsid w:val="00BC13CF"/>
    <w:rsid w:val="00BF1F02"/>
    <w:rsid w:val="00C56A10"/>
    <w:rsid w:val="00C80C17"/>
    <w:rsid w:val="00CD1EFB"/>
    <w:rsid w:val="00CD2B33"/>
    <w:rsid w:val="00D32C4C"/>
    <w:rsid w:val="00DB0A27"/>
    <w:rsid w:val="00DC62CC"/>
    <w:rsid w:val="00E11284"/>
    <w:rsid w:val="00E71C39"/>
    <w:rsid w:val="00E82C44"/>
    <w:rsid w:val="00EB7072"/>
    <w:rsid w:val="00F23F8B"/>
    <w:rsid w:val="00F24930"/>
    <w:rsid w:val="00F43ACD"/>
    <w:rsid w:val="00F62CD3"/>
    <w:rsid w:val="00F77E9D"/>
    <w:rsid w:val="00F817FA"/>
    <w:rsid w:val="00FC3F83"/>
    <w:rsid w:val="00FE4E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023981-5CDE-4ABF-920B-930F4BDD8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B5795E9-077E-4558-9297-536ACA4D1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1</TotalTime>
  <Pages>2</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Karen Pullar</dc:creator>
  <cp:keywords/>
  <dc:description/>
  <cp:lastModifiedBy>Renee Figura</cp:lastModifiedBy>
  <cp:revision>2</cp:revision>
  <cp:lastPrinted>2024-03-05T12:24:00Z</cp:lastPrinted>
  <dcterms:created xsi:type="dcterms:W3CDTF">2026-06-25T01:11:00Z</dcterms:created>
  <dcterms:modified xsi:type="dcterms:W3CDTF">2026-06-25T01:11:00Z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