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097B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120D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E2957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631F5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sdt>
      <w:sdtPr>
        <w:alias w:val="Category"/>
        <w:tag w:val=""/>
        <w:id w:val="437490501"/>
        <w:placeholder>
          <w:docPart w:val="34C13F7E65524A289832521EBBC36DF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1E3FAD4B" w14:textId="77777777" w:rsidR="002F401B" w:rsidRDefault="008E5886" w:rsidP="00F278BA">
          <w:pPr>
            <w:pStyle w:val="HeaderWhite"/>
            <w:framePr w:wrap="around"/>
          </w:pPr>
          <w:r>
            <w:t>BOARD OF EXAMINERS</w:t>
          </w:r>
        </w:p>
      </w:sdtContent>
    </w:sdt>
    <w:sdt>
      <w:sdtPr>
        <w:alias w:val="Title"/>
        <w:tag w:val=""/>
        <w:id w:val="1157654688"/>
        <w:placeholder>
          <w:docPart w:val="8E53F5C6D76C4F9DB48891EC8C3222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BE7E899" w14:textId="77777777" w:rsidR="00356B4D" w:rsidRDefault="008E5886" w:rsidP="00356B4D">
          <w:pPr>
            <w:pStyle w:val="Title"/>
            <w:framePr w:wrap="around"/>
          </w:pPr>
          <w:r>
            <w:t>Application checklist</w:t>
          </w:r>
        </w:p>
      </w:sdtContent>
    </w:sdt>
    <w:p w14:paraId="5AD2DA98" w14:textId="77777777" w:rsidR="006E7F8C" w:rsidRDefault="006E7F8C" w:rsidP="008E5886">
      <w:pPr>
        <w:pStyle w:val="Heading3"/>
      </w:pPr>
    </w:p>
    <w:p w14:paraId="6618EF14" w14:textId="77777777" w:rsidR="00017FF7" w:rsidRPr="000728B3" w:rsidRDefault="00627FA5" w:rsidP="008E5886">
      <w:pPr>
        <w:pStyle w:val="Heading3"/>
        <w:rPr>
          <w:sz w:val="28"/>
          <w:szCs w:val="16"/>
        </w:rPr>
      </w:pPr>
      <w:r>
        <w:rPr>
          <w:sz w:val="28"/>
          <w:szCs w:val="16"/>
        </w:rPr>
        <w:t xml:space="preserve"> </w:t>
      </w:r>
      <w:r w:rsidR="00312022">
        <w:rPr>
          <w:sz w:val="28"/>
          <w:szCs w:val="16"/>
        </w:rPr>
        <w:t>Site Senior Executive</w:t>
      </w:r>
      <w:r w:rsidR="00E547B5">
        <w:rPr>
          <w:sz w:val="28"/>
          <w:szCs w:val="16"/>
        </w:rPr>
        <w:t xml:space="preserve"> </w:t>
      </w:r>
      <w:r w:rsidR="00312022">
        <w:rPr>
          <w:sz w:val="28"/>
          <w:szCs w:val="16"/>
        </w:rPr>
        <w:t>(</w:t>
      </w:r>
      <w:r w:rsidR="001F457B">
        <w:rPr>
          <w:sz w:val="28"/>
          <w:szCs w:val="16"/>
        </w:rPr>
        <w:t>Exploration</w:t>
      </w:r>
      <w:r w:rsidR="00151C56">
        <w:rPr>
          <w:sz w:val="28"/>
          <w:szCs w:val="16"/>
        </w:rPr>
        <w:t xml:space="preserve"> Mineral Mines and Quarries</w:t>
      </w:r>
      <w:r w:rsidR="00F30023">
        <w:rPr>
          <w:sz w:val="28"/>
          <w:szCs w:val="16"/>
        </w:rPr>
        <w:t>)</w:t>
      </w:r>
    </w:p>
    <w:tbl>
      <w:tblPr>
        <w:tblStyle w:val="TableGrid"/>
        <w:tblW w:w="5000" w:type="pct"/>
        <w:tblLook w:val="0680" w:firstRow="0" w:lastRow="0" w:firstColumn="1" w:lastColumn="0" w:noHBand="1" w:noVBand="1"/>
      </w:tblPr>
      <w:tblGrid>
        <w:gridCol w:w="8081"/>
        <w:gridCol w:w="1274"/>
      </w:tblGrid>
      <w:tr w:rsidR="008E5886" w:rsidRPr="00576ADF" w14:paraId="77DE4AF2" w14:textId="77777777" w:rsidTr="15836717">
        <w:tc>
          <w:tcPr>
            <w:tcW w:w="4319" w:type="pct"/>
            <w:shd w:val="clear" w:color="auto" w:fill="526A81" w:themeFill="accent1"/>
          </w:tcPr>
          <w:p w14:paraId="313409C3" w14:textId="5BCFD485" w:rsidR="008E5886" w:rsidRPr="00A443D5" w:rsidRDefault="00087B75" w:rsidP="7AD49881">
            <w:pPr>
              <w:pStyle w:val="TableBody"/>
              <w:rPr>
                <w:b/>
                <w:bCs/>
                <w:color w:val="FFFFFF" w:themeColor="background1"/>
              </w:rPr>
            </w:pPr>
            <w:bookmarkStart w:id="0" w:name="_Hlk202874331"/>
            <w:r w:rsidRPr="7AD49881">
              <w:rPr>
                <w:b/>
                <w:bCs/>
                <w:color w:val="FFFFFF" w:themeColor="background1"/>
              </w:rPr>
              <w:t>Documentation</w:t>
            </w:r>
            <w:r w:rsidR="00A443D5" w:rsidRPr="7AD49881">
              <w:rPr>
                <w:b/>
                <w:bCs/>
                <w:color w:val="FFFFFF" w:themeColor="background1"/>
              </w:rPr>
              <w:t xml:space="preserve"> required </w:t>
            </w:r>
          </w:p>
        </w:tc>
        <w:tc>
          <w:tcPr>
            <w:tcW w:w="681" w:type="pct"/>
            <w:shd w:val="clear" w:color="auto" w:fill="526A81" w:themeFill="accent1"/>
          </w:tcPr>
          <w:p w14:paraId="34673EBB" w14:textId="55C1DCD3" w:rsidR="008E5886" w:rsidRPr="00A443D5" w:rsidRDefault="00D777C0" w:rsidP="7AD49881">
            <w:pPr>
              <w:pStyle w:val="TableBody"/>
              <w:rPr>
                <w:b/>
                <w:bCs/>
                <w:color w:val="FFFFFF" w:themeColor="background1"/>
              </w:rPr>
            </w:pPr>
            <w:r w:rsidRPr="7AD49881">
              <w:rPr>
                <w:b/>
                <w:bCs/>
                <w:color w:val="FFFFFF" w:themeColor="background1"/>
              </w:rPr>
              <w:t>Supplied</w:t>
            </w:r>
            <w:r w:rsidR="00C4368F">
              <w:rPr>
                <w:b/>
                <w:bCs/>
                <w:color w:val="FFFFFF" w:themeColor="background1"/>
              </w:rPr>
              <w:t>?</w:t>
            </w:r>
          </w:p>
        </w:tc>
      </w:tr>
      <w:tr w:rsidR="008E5886" w14:paraId="4400CA87" w14:textId="77777777" w:rsidTr="15836717">
        <w:tc>
          <w:tcPr>
            <w:tcW w:w="4319" w:type="pct"/>
          </w:tcPr>
          <w:p w14:paraId="25EE1CE7" w14:textId="77777777" w:rsidR="00B969CB" w:rsidRPr="00F932C5" w:rsidRDefault="00A63DF2" w:rsidP="00C7128E">
            <w:pPr>
              <w:pStyle w:val="TableBody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>A copy of your First Class Mine Manager Certificate of Competency as issued by the Board of Examiners</w:t>
            </w:r>
            <w:r w:rsidR="00B969CB" w:rsidRPr="00F932C5">
              <w:rPr>
                <w:rFonts w:ascii="Arial" w:hAnsi="Arial" w:cs="Arial"/>
              </w:rPr>
              <w:t xml:space="preserve"> </w:t>
            </w:r>
            <w:r w:rsidR="00B969CB" w:rsidRPr="00F932C5">
              <w:rPr>
                <w:rFonts w:ascii="Arial" w:hAnsi="Arial" w:cs="Arial"/>
                <w:b/>
                <w:bCs/>
              </w:rPr>
              <w:t>OR</w:t>
            </w:r>
            <w:r w:rsidRPr="00F932C5">
              <w:rPr>
                <w:rFonts w:ascii="Arial" w:hAnsi="Arial" w:cs="Arial"/>
              </w:rPr>
              <w:t xml:space="preserve"> </w:t>
            </w:r>
          </w:p>
          <w:p w14:paraId="5D1A4993" w14:textId="0153C811" w:rsidR="00953DB3" w:rsidRPr="00F932C5" w:rsidRDefault="71831634" w:rsidP="00C7128E">
            <w:pPr>
              <w:pStyle w:val="TableBody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>A</w:t>
            </w:r>
            <w:r w:rsidR="40A65F92" w:rsidRPr="00F932C5">
              <w:rPr>
                <w:rFonts w:ascii="Arial" w:hAnsi="Arial" w:cs="Arial"/>
              </w:rPr>
              <w:t xml:space="preserve"> certified Quarry Managers licence</w:t>
            </w:r>
            <w:r w:rsidR="079AC206" w:rsidRPr="00F932C5">
              <w:rPr>
                <w:rFonts w:ascii="Arial" w:hAnsi="Arial" w:cs="Arial"/>
              </w:rPr>
              <w:t xml:space="preserve"> as issued by the </w:t>
            </w:r>
            <w:r w:rsidR="43EC90C5" w:rsidRPr="00F932C5">
              <w:rPr>
                <w:rFonts w:ascii="Arial" w:hAnsi="Arial" w:cs="Arial"/>
              </w:rPr>
              <w:t>Institute</w:t>
            </w:r>
            <w:r w:rsidR="079AC206" w:rsidRPr="00F932C5">
              <w:rPr>
                <w:rFonts w:ascii="Arial" w:hAnsi="Arial" w:cs="Arial"/>
              </w:rPr>
              <w:t xml:space="preserve"> of Quarrying Australia (</w:t>
            </w:r>
            <w:proofErr w:type="gramStart"/>
            <w:r w:rsidR="079AC206" w:rsidRPr="00F932C5">
              <w:rPr>
                <w:rFonts w:ascii="Arial" w:hAnsi="Arial" w:cs="Arial"/>
              </w:rPr>
              <w:t>IQA)</w:t>
            </w:r>
            <w:r w:rsidR="3F504648" w:rsidRPr="00F932C5">
              <w:rPr>
                <w:rFonts w:ascii="Arial" w:hAnsi="Arial" w:cs="Arial"/>
              </w:rPr>
              <w:t xml:space="preserve"> </w:t>
            </w:r>
            <w:r w:rsidR="079AC206" w:rsidRPr="00F932C5">
              <w:rPr>
                <w:rFonts w:ascii="Arial" w:hAnsi="Arial" w:cs="Arial"/>
                <w:b/>
                <w:bCs/>
              </w:rPr>
              <w:t xml:space="preserve"> </w:t>
            </w:r>
            <w:r w:rsidR="000D006E" w:rsidRPr="00F932C5">
              <w:rPr>
                <w:rFonts w:ascii="Arial" w:hAnsi="Arial" w:cs="Arial"/>
                <w:b/>
                <w:bCs/>
              </w:rPr>
              <w:t>OR</w:t>
            </w:r>
            <w:proofErr w:type="gramEnd"/>
          </w:p>
          <w:p w14:paraId="2FBA13A4" w14:textId="51CD9F65" w:rsidR="2BA8F8F6" w:rsidRPr="00F932C5" w:rsidRDefault="2BA8F8F6" w:rsidP="00C7128E">
            <w:pPr>
              <w:pStyle w:val="TableBody"/>
              <w:numPr>
                <w:ilvl w:val="0"/>
                <w:numId w:val="42"/>
              </w:numPr>
              <w:rPr>
                <w:rFonts w:ascii="Arial" w:hAnsi="Arial" w:cs="Arial"/>
                <w:b/>
                <w:bCs/>
              </w:rPr>
            </w:pPr>
            <w:r w:rsidRPr="00F932C5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Applicants who do not hold </w:t>
            </w:r>
            <w:r w:rsidR="00A83C8F" w:rsidRPr="00F932C5">
              <w:rPr>
                <w:rFonts w:ascii="Arial" w:eastAsia="Arial" w:hAnsi="Arial" w:cs="Arial"/>
                <w:b/>
                <w:bCs/>
                <w:color w:val="526A81" w:themeColor="accent1"/>
              </w:rPr>
              <w:t>the above</w:t>
            </w:r>
            <w:r w:rsidRPr="00F932C5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 must demonstrate the following </w:t>
            </w:r>
            <w:r w:rsidRPr="1D18208B">
              <w:rPr>
                <w:rFonts w:ascii="Arial" w:eastAsia="Arial" w:hAnsi="Arial" w:cs="Arial"/>
                <w:b/>
                <w:bCs/>
                <w:color w:val="526A81" w:themeColor="accent1"/>
              </w:rPr>
              <w:t>work</w:t>
            </w:r>
            <w:r w:rsidRPr="00F932C5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 experience: </w:t>
            </w:r>
            <w:r w:rsidRPr="00F932C5">
              <w:t xml:space="preserve"> </w:t>
            </w:r>
          </w:p>
          <w:p w14:paraId="6E83FEAB" w14:textId="281139B3" w:rsidR="2BA8F8F6" w:rsidRPr="00F932C5" w:rsidRDefault="2BA8F8F6" w:rsidP="0061002E">
            <w:pPr>
              <w:pStyle w:val="TableBody"/>
              <w:ind w:left="604" w:hanging="8"/>
              <w:rPr>
                <w:rFonts w:ascii="Arial" w:hAnsi="Arial" w:cs="Arial"/>
                <w:b/>
                <w:bCs/>
              </w:rPr>
            </w:pPr>
            <w:r w:rsidRPr="00F932C5">
              <w:rPr>
                <w:rFonts w:ascii="Arial" w:hAnsi="Arial" w:cs="Arial"/>
              </w:rPr>
              <w:t xml:space="preserve">Five (5) years’ experience in mining or quarrying operations as described in Section 10 of the </w:t>
            </w:r>
            <w:r w:rsidRPr="00F932C5">
              <w:rPr>
                <w:rFonts w:ascii="Arial" w:hAnsi="Arial" w:cs="Arial"/>
                <w:i/>
                <w:iCs/>
              </w:rPr>
              <w:t xml:space="preserve">Mining and Quarrying Safety and Health Act 1999 </w:t>
            </w:r>
            <w:r w:rsidRPr="00F932C5">
              <w:rPr>
                <w:rFonts w:ascii="Arial" w:hAnsi="Arial" w:cs="Arial"/>
                <w:b/>
                <w:bCs/>
              </w:rPr>
              <w:t>PLUS:</w:t>
            </w:r>
          </w:p>
          <w:p w14:paraId="1C180129" w14:textId="3FB2EC63" w:rsidR="0069047D" w:rsidRPr="00F932C5" w:rsidRDefault="2BA8F8F6" w:rsidP="0061002E">
            <w:pPr>
              <w:pStyle w:val="TableBody"/>
              <w:ind w:left="596"/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 xml:space="preserve">At least two (2) years in a supervisory role of operations described in Section 10 of the </w:t>
            </w:r>
            <w:r w:rsidRPr="00F932C5">
              <w:rPr>
                <w:rFonts w:ascii="Arial" w:hAnsi="Arial" w:cs="Arial"/>
                <w:i/>
                <w:iCs/>
              </w:rPr>
              <w:t>Mining and Quarrying Safety and Health Act 1999</w:t>
            </w:r>
          </w:p>
        </w:tc>
        <w:tc>
          <w:tcPr>
            <w:tcW w:w="681" w:type="pct"/>
          </w:tcPr>
          <w:p w14:paraId="5FF13811" w14:textId="77777777" w:rsidR="008E5886" w:rsidRPr="003F36AB" w:rsidRDefault="008E5886" w:rsidP="002B6D07">
            <w:pPr>
              <w:pStyle w:val="TableBody"/>
            </w:pPr>
          </w:p>
        </w:tc>
      </w:tr>
      <w:bookmarkEnd w:id="0"/>
      <w:tr w:rsidR="000F5635" w14:paraId="32B8638B" w14:textId="77777777" w:rsidTr="15836717">
        <w:tc>
          <w:tcPr>
            <w:tcW w:w="4319" w:type="pct"/>
            <w:shd w:val="clear" w:color="auto" w:fill="526A81" w:themeFill="accent1"/>
          </w:tcPr>
          <w:p w14:paraId="6D667B86" w14:textId="77695A5D" w:rsidR="005F6C3D" w:rsidRPr="00F932C5" w:rsidRDefault="0061002E" w:rsidP="7AD49881">
            <w:pPr>
              <w:pStyle w:val="TableBody"/>
              <w:rPr>
                <w:rFonts w:ascii="Arial" w:hAnsi="Arial" w:cs="Arial"/>
                <w:b/>
                <w:bCs/>
                <w:color w:val="FFFFFF" w:themeColor="background1"/>
              </w:rPr>
            </w:pPr>
            <w:proofErr w:type="gramStart"/>
            <w:r w:rsidRPr="00F932C5">
              <w:rPr>
                <w:rFonts w:ascii="Arial" w:hAnsi="Arial" w:cs="Arial"/>
                <w:b/>
                <w:bCs/>
                <w:color w:val="FFFFFF" w:themeColor="background1"/>
              </w:rPr>
              <w:t>PLUS</w:t>
            </w:r>
            <w:proofErr w:type="gramEnd"/>
            <w:r w:rsidRPr="00F932C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513FDC">
              <w:rPr>
                <w:rFonts w:ascii="Arial" w:hAnsi="Arial" w:cs="Arial"/>
                <w:color w:val="FFFFFF" w:themeColor="background1"/>
              </w:rPr>
              <w:t>the following qualifications</w:t>
            </w:r>
          </w:p>
        </w:tc>
        <w:tc>
          <w:tcPr>
            <w:tcW w:w="681" w:type="pct"/>
            <w:shd w:val="clear" w:color="auto" w:fill="526A81" w:themeFill="accent1"/>
          </w:tcPr>
          <w:p w14:paraId="0F9DC5C2" w14:textId="16E60AAB" w:rsidR="000F5635" w:rsidRPr="003F36AB" w:rsidRDefault="00D777C0" w:rsidP="002B6D07">
            <w:pPr>
              <w:pStyle w:val="TableBody"/>
            </w:pPr>
            <w:r>
              <w:t>Supplied</w:t>
            </w:r>
          </w:p>
        </w:tc>
      </w:tr>
      <w:tr w:rsidR="000F5635" w14:paraId="4005F70A" w14:textId="77777777" w:rsidTr="15836717">
        <w:tc>
          <w:tcPr>
            <w:tcW w:w="4319" w:type="pct"/>
          </w:tcPr>
          <w:p w14:paraId="362E1681" w14:textId="56898630" w:rsidR="00D877D0" w:rsidRPr="003A01C6" w:rsidRDefault="00D877D0" w:rsidP="00D877D0">
            <w:pPr>
              <w:pStyle w:val="TableBody"/>
              <w:ind w:left="28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5836717">
              <w:rPr>
                <w:rFonts w:ascii="Arial" w:hAnsi="Arial" w:cs="Arial"/>
                <w:b/>
                <w:bCs/>
                <w:sz w:val="22"/>
                <w:szCs w:val="22"/>
              </w:rPr>
              <w:t>For sites employing 11-20 persons</w:t>
            </w:r>
            <w:r w:rsidR="64375F38" w:rsidRPr="15836717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1583671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12221EA" w14:textId="2732E3BF" w:rsidR="00D877D0" w:rsidRPr="00F932C5" w:rsidRDefault="00A83C8F" w:rsidP="00C7128E">
            <w:pPr>
              <w:pStyle w:val="TableBody"/>
              <w:numPr>
                <w:ilvl w:val="0"/>
                <w:numId w:val="43"/>
              </w:numPr>
            </w:pPr>
            <w:r w:rsidRPr="00F932C5">
              <w:rPr>
                <w:rFonts w:ascii="Arial" w:hAnsi="Arial" w:cs="Arial"/>
              </w:rPr>
              <w:t xml:space="preserve">RII40120 Certificate IV in Surface Extraction Operations or an AQF4 or greater qualification relevant to one or more activities that are operations as defined by </w:t>
            </w:r>
            <w:r w:rsidRPr="00F932C5">
              <w:rPr>
                <w:rFonts w:ascii="Arial" w:hAnsi="Arial" w:cs="Arial"/>
                <w:i/>
                <w:iCs/>
              </w:rPr>
              <w:t xml:space="preserve">Mining and Quarrying Safety and Health Act 1999 </w:t>
            </w:r>
            <w:r w:rsidR="00D877D0" w:rsidRPr="00F932C5">
              <w:rPr>
                <w:rFonts w:ascii="Arial" w:hAnsi="Arial" w:cs="Arial"/>
                <w:b/>
                <w:bCs/>
              </w:rPr>
              <w:t>PLUS</w:t>
            </w:r>
            <w:r w:rsidR="00D877D0" w:rsidRPr="00F932C5">
              <w:t>:</w:t>
            </w:r>
          </w:p>
          <w:p w14:paraId="357BD9B0" w14:textId="77777777" w:rsidR="00D877D0" w:rsidRPr="00F932C5" w:rsidRDefault="00D877D0" w:rsidP="00C7128E">
            <w:pPr>
              <w:pStyle w:val="TableBody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 xml:space="preserve">RIIRIS301 Apply risk management processes </w:t>
            </w:r>
            <w:r w:rsidRPr="00F932C5">
              <w:rPr>
                <w:rFonts w:ascii="Arial" w:hAnsi="Arial" w:cs="Arial"/>
                <w:b/>
                <w:bCs/>
              </w:rPr>
              <w:t>PLUS:</w:t>
            </w:r>
          </w:p>
          <w:p w14:paraId="6B5AF9F2" w14:textId="50EC0E2C" w:rsidR="00D877D0" w:rsidRPr="00F932C5" w:rsidRDefault="00D877D0" w:rsidP="00C7128E">
            <w:pPr>
              <w:pStyle w:val="TableBody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 xml:space="preserve">RIIRIS501 Implement and maintain management systems to control risk </w:t>
            </w:r>
            <w:r w:rsidRPr="00F932C5">
              <w:rPr>
                <w:rFonts w:ascii="Arial" w:hAnsi="Arial" w:cs="Arial"/>
                <w:b/>
                <w:bCs/>
              </w:rPr>
              <w:t>PLUS</w:t>
            </w:r>
            <w:r w:rsidR="00600971">
              <w:rPr>
                <w:rFonts w:ascii="Arial" w:hAnsi="Arial" w:cs="Arial"/>
                <w:b/>
                <w:bCs/>
              </w:rPr>
              <w:t>:</w:t>
            </w:r>
          </w:p>
          <w:p w14:paraId="3ED057A9" w14:textId="16EF48F0" w:rsidR="00C0618D" w:rsidRPr="00F932C5" w:rsidRDefault="00D877D0" w:rsidP="00C7128E">
            <w:pPr>
              <w:pStyle w:val="TableBody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 xml:space="preserve">BSBWHS521 Ensure a safe workplace for a work area </w:t>
            </w:r>
          </w:p>
          <w:p w14:paraId="033E1485" w14:textId="77777777" w:rsidR="00801484" w:rsidRPr="003A01C6" w:rsidRDefault="00801484" w:rsidP="00B52834">
            <w:pPr>
              <w:pStyle w:val="TableBody"/>
              <w:ind w:left="28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01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 </w:t>
            </w:r>
            <w:r w:rsidR="007B10F9" w:rsidRPr="003A01C6">
              <w:rPr>
                <w:rFonts w:ascii="Arial" w:hAnsi="Arial" w:cs="Arial"/>
                <w:b/>
                <w:bCs/>
                <w:sz w:val="22"/>
                <w:szCs w:val="22"/>
              </w:rPr>
              <w:t>sites employing 20 persons or over:</w:t>
            </w:r>
          </w:p>
          <w:p w14:paraId="1A538F96" w14:textId="67549CF2" w:rsidR="000F5635" w:rsidRPr="00F932C5" w:rsidRDefault="00F932C5" w:rsidP="00C7128E">
            <w:pPr>
              <w:pStyle w:val="TableBody"/>
              <w:numPr>
                <w:ilvl w:val="0"/>
                <w:numId w:val="44"/>
              </w:numPr>
            </w:pPr>
            <w:r w:rsidRPr="00F932C5">
              <w:rPr>
                <w:rFonts w:ascii="Arial" w:hAnsi="Arial" w:cs="Arial"/>
              </w:rPr>
              <w:t xml:space="preserve">RII50120 Diploma of Surface Operations Management or an AQF5 or greater qualification relevant to one or more activities that are operations as defined by </w:t>
            </w:r>
            <w:r w:rsidRPr="00F932C5">
              <w:rPr>
                <w:rFonts w:ascii="Arial" w:hAnsi="Arial" w:cs="Arial"/>
                <w:i/>
                <w:iCs/>
              </w:rPr>
              <w:t xml:space="preserve">Mining and Quarrying Safety and Health Act 1999 </w:t>
            </w:r>
            <w:r w:rsidR="00CB3624" w:rsidRPr="00F932C5">
              <w:rPr>
                <w:rFonts w:ascii="Arial" w:hAnsi="Arial" w:cs="Arial"/>
                <w:b/>
                <w:bCs/>
              </w:rPr>
              <w:t>PLUS:</w:t>
            </w:r>
          </w:p>
        </w:tc>
        <w:tc>
          <w:tcPr>
            <w:tcW w:w="681" w:type="pct"/>
          </w:tcPr>
          <w:p w14:paraId="12B83640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66750355" w14:textId="77777777" w:rsidTr="15836717">
        <w:tc>
          <w:tcPr>
            <w:tcW w:w="4319" w:type="pct"/>
          </w:tcPr>
          <w:p w14:paraId="3FE3008B" w14:textId="77777777" w:rsidR="00D75EF8" w:rsidRPr="00F932C5" w:rsidRDefault="0070336B" w:rsidP="00C7128E">
            <w:pPr>
              <w:pStyle w:val="TableBody"/>
              <w:numPr>
                <w:ilvl w:val="0"/>
                <w:numId w:val="44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>RIIRIS301 Apply risk management processes</w:t>
            </w:r>
            <w:r w:rsidR="00114BA5" w:rsidRPr="00F932C5">
              <w:rPr>
                <w:rFonts w:ascii="Arial" w:hAnsi="Arial" w:cs="Arial"/>
              </w:rPr>
              <w:t xml:space="preserve"> </w:t>
            </w:r>
            <w:r w:rsidR="00114BA5" w:rsidRPr="00F932C5">
              <w:rPr>
                <w:rFonts w:ascii="Arial" w:hAnsi="Arial" w:cs="Arial"/>
                <w:b/>
                <w:bCs/>
              </w:rPr>
              <w:t>PLUS:</w:t>
            </w:r>
          </w:p>
          <w:p w14:paraId="02989A09" w14:textId="77777777" w:rsidR="0070336B" w:rsidRPr="00F932C5" w:rsidRDefault="007331CC" w:rsidP="00C7128E">
            <w:pPr>
              <w:pStyle w:val="TableBody"/>
              <w:numPr>
                <w:ilvl w:val="0"/>
                <w:numId w:val="44"/>
              </w:numPr>
              <w:rPr>
                <w:rFonts w:ascii="Arial" w:hAnsi="Arial" w:cs="Arial"/>
              </w:rPr>
            </w:pPr>
            <w:r w:rsidRPr="00F932C5">
              <w:rPr>
                <w:rFonts w:ascii="Arial" w:hAnsi="Arial" w:cs="Arial"/>
              </w:rPr>
              <w:t xml:space="preserve">RIIRIS501 Implement and maintain </w:t>
            </w:r>
            <w:r w:rsidR="00114BA5" w:rsidRPr="00F932C5">
              <w:rPr>
                <w:rFonts w:ascii="Arial" w:hAnsi="Arial" w:cs="Arial"/>
              </w:rPr>
              <w:t xml:space="preserve">management systems to control risk </w:t>
            </w:r>
            <w:r w:rsidR="00114BA5" w:rsidRPr="00F932C5">
              <w:rPr>
                <w:rFonts w:ascii="Arial" w:hAnsi="Arial" w:cs="Arial"/>
                <w:b/>
                <w:bCs/>
              </w:rPr>
              <w:t>PLUS:</w:t>
            </w:r>
          </w:p>
          <w:p w14:paraId="3359EDF6" w14:textId="74E6CF6B" w:rsidR="00E34A80" w:rsidRPr="00F932C5" w:rsidRDefault="00795516" w:rsidP="00C7128E">
            <w:pPr>
              <w:pStyle w:val="TableBody"/>
              <w:numPr>
                <w:ilvl w:val="0"/>
                <w:numId w:val="44"/>
              </w:numPr>
            </w:pPr>
            <w:r w:rsidRPr="00F932C5">
              <w:rPr>
                <w:rFonts w:ascii="Arial" w:hAnsi="Arial" w:cs="Arial"/>
              </w:rPr>
              <w:t xml:space="preserve">BSBWHS521 </w:t>
            </w:r>
            <w:r w:rsidR="00691FB9" w:rsidRPr="00F932C5">
              <w:rPr>
                <w:rFonts w:ascii="Arial" w:hAnsi="Arial" w:cs="Arial"/>
              </w:rPr>
              <w:t>Ensure a safe workplace for a work area</w:t>
            </w:r>
          </w:p>
        </w:tc>
        <w:tc>
          <w:tcPr>
            <w:tcW w:w="681" w:type="pct"/>
          </w:tcPr>
          <w:p w14:paraId="1C0AD408" w14:textId="77777777" w:rsidR="000F5635" w:rsidRPr="003F36AB" w:rsidRDefault="000F5635" w:rsidP="002B6D07">
            <w:pPr>
              <w:pStyle w:val="TableBody"/>
            </w:pPr>
          </w:p>
        </w:tc>
      </w:tr>
      <w:tr w:rsidR="009F2B47" w14:paraId="3E9CB309" w14:textId="77777777" w:rsidTr="15836717">
        <w:tc>
          <w:tcPr>
            <w:tcW w:w="4319" w:type="pct"/>
            <w:shd w:val="clear" w:color="auto" w:fill="526A81" w:themeFill="accent1"/>
          </w:tcPr>
          <w:p w14:paraId="320DB836" w14:textId="3786FEDB" w:rsidR="009F2B47" w:rsidRPr="00F932C5" w:rsidRDefault="00A443D5" w:rsidP="00A443D5">
            <w:pPr>
              <w:pStyle w:val="TableBody"/>
              <w:rPr>
                <w:b/>
                <w:bCs/>
              </w:rPr>
            </w:pPr>
            <w:r w:rsidRPr="00F932C5">
              <w:rPr>
                <w:b/>
                <w:bCs/>
                <w:color w:val="FFFFFF" w:themeColor="background1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5360AB69" w14:textId="77777777" w:rsidR="009F2B47" w:rsidRPr="003F36AB" w:rsidRDefault="009F2B47" w:rsidP="002B6D07">
            <w:pPr>
              <w:pStyle w:val="TableBody"/>
            </w:pPr>
          </w:p>
        </w:tc>
      </w:tr>
      <w:tr w:rsidR="009D0A7F" w14:paraId="5C3F94FD" w14:textId="77777777" w:rsidTr="15836717">
        <w:tc>
          <w:tcPr>
            <w:tcW w:w="4319" w:type="pct"/>
            <w:shd w:val="clear" w:color="auto" w:fill="E3ECED" w:themeFill="accent2" w:themeFillTint="33"/>
          </w:tcPr>
          <w:p w14:paraId="1C8D3C95" w14:textId="77777777" w:rsidR="009D0A7F" w:rsidRPr="00F932C5" w:rsidRDefault="00BC7CCC" w:rsidP="3B3F71E5">
            <w:pPr>
              <w:pStyle w:val="TableBody"/>
              <w:numPr>
                <w:ilvl w:val="0"/>
                <w:numId w:val="41"/>
              </w:numPr>
              <w:rPr>
                <w:color w:val="526A81" w:themeColor="accent1"/>
              </w:rPr>
            </w:pPr>
            <w:r w:rsidRPr="00F932C5">
              <w:rPr>
                <w:color w:val="526A81" w:themeColor="accent1"/>
              </w:rPr>
              <w:t xml:space="preserve">For information regarding </w:t>
            </w:r>
            <w:r w:rsidR="00F45407" w:rsidRPr="00F932C5">
              <w:rPr>
                <w:color w:val="526A81" w:themeColor="accent1"/>
              </w:rPr>
              <w:t xml:space="preserve">the </w:t>
            </w:r>
            <w:r w:rsidR="00151C56" w:rsidRPr="00F932C5">
              <w:rPr>
                <w:color w:val="526A81" w:themeColor="accent1"/>
              </w:rPr>
              <w:t xml:space="preserve">Certificate IV </w:t>
            </w:r>
            <w:r w:rsidR="00F40049" w:rsidRPr="00F932C5">
              <w:rPr>
                <w:color w:val="526A81" w:themeColor="accent1"/>
              </w:rPr>
              <w:t xml:space="preserve">or Diploma </w:t>
            </w:r>
            <w:r w:rsidR="00F45407" w:rsidRPr="00F932C5">
              <w:rPr>
                <w:color w:val="526A81" w:themeColor="accent1"/>
              </w:rPr>
              <w:t xml:space="preserve">of Surface Operations and recognised Vocational Education Training visit: </w:t>
            </w:r>
            <w:hyperlink r:id="rId20">
              <w:r w:rsidR="00235657" w:rsidRPr="3B3F71E5">
                <w:rPr>
                  <w:color w:val="0000FF"/>
                  <w:u w:val="single"/>
                </w:rPr>
                <w:t>National Training Register</w:t>
              </w:r>
            </w:hyperlink>
          </w:p>
          <w:p w14:paraId="7159F193" w14:textId="77777777" w:rsidR="00290A17" w:rsidRPr="00F932C5" w:rsidRDefault="00BC4F3C" w:rsidP="3B3F71E5">
            <w:pPr>
              <w:pStyle w:val="TableBody"/>
              <w:numPr>
                <w:ilvl w:val="0"/>
                <w:numId w:val="41"/>
              </w:numPr>
              <w:rPr>
                <w:color w:val="526A81" w:themeColor="accent1"/>
              </w:rPr>
            </w:pPr>
            <w:r w:rsidRPr="00F932C5">
              <w:rPr>
                <w:color w:val="526A81" w:themeColor="accent1"/>
              </w:rPr>
              <w:t>Applicants must have all qualifications verified by a Justice of the Peace or a Commissioner of 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22957F41" w14:textId="77777777" w:rsidR="009D0A7F" w:rsidRPr="003F36AB" w:rsidRDefault="009D0A7F" w:rsidP="002B6D07">
            <w:pPr>
              <w:pStyle w:val="TableBody"/>
            </w:pPr>
          </w:p>
        </w:tc>
      </w:tr>
      <w:tr w:rsidR="002947FB" w14:paraId="783B07DC" w14:textId="77777777" w:rsidTr="15836717">
        <w:tc>
          <w:tcPr>
            <w:tcW w:w="4319" w:type="pct"/>
            <w:shd w:val="clear" w:color="auto" w:fill="526A81" w:themeFill="accent1"/>
          </w:tcPr>
          <w:p w14:paraId="0903646E" w14:textId="55B03541" w:rsidR="002947FB" w:rsidRPr="00F932C5" w:rsidRDefault="00421017" w:rsidP="0061762B">
            <w:pPr>
              <w:pStyle w:val="TableBody"/>
              <w:rPr>
                <w:b/>
                <w:bCs/>
                <w:color w:val="526A81" w:themeColor="accent1"/>
              </w:rPr>
            </w:pPr>
            <w:r w:rsidRPr="00F932C5">
              <w:rPr>
                <w:b/>
                <w:bCs/>
                <w:color w:val="EAF1F2" w:themeColor="accent3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62307666" w14:textId="77777777" w:rsidR="002947FB" w:rsidRPr="00D81082" w:rsidRDefault="002947FB" w:rsidP="002B6D07">
            <w:pPr>
              <w:pStyle w:val="TableBody"/>
              <w:rPr>
                <w:color w:val="526A81" w:themeColor="accent1"/>
              </w:rPr>
            </w:pPr>
          </w:p>
        </w:tc>
      </w:tr>
      <w:tr w:rsidR="00421017" w14:paraId="73822ACC" w14:textId="77777777" w:rsidTr="15836717">
        <w:tc>
          <w:tcPr>
            <w:tcW w:w="4319" w:type="pct"/>
          </w:tcPr>
          <w:p w14:paraId="0BA976D7" w14:textId="73FD4F58" w:rsidR="00421017" w:rsidRPr="00CF6DC3" w:rsidRDefault="00421017" w:rsidP="0061762B">
            <w:pPr>
              <w:pStyle w:val="TableBody"/>
              <w:rPr>
                <w:b/>
                <w:bCs/>
                <w:color w:val="EAF1F2" w:themeColor="accent3"/>
              </w:rPr>
            </w:pPr>
            <w:r w:rsidRPr="00CF6DC3">
              <w:rPr>
                <w:b/>
                <w:bCs/>
                <w:color w:val="526A81" w:themeColor="accent1"/>
              </w:rPr>
              <w:t xml:space="preserve">Once your application has been </w:t>
            </w:r>
            <w:r w:rsidR="007F652E" w:rsidRPr="00CF6DC3">
              <w:rPr>
                <w:b/>
                <w:bCs/>
                <w:color w:val="526A81" w:themeColor="accent1"/>
              </w:rPr>
              <w:t xml:space="preserve">reviewed and </w:t>
            </w:r>
            <w:r w:rsidRPr="00CF6DC3">
              <w:rPr>
                <w:b/>
                <w:bCs/>
                <w:color w:val="526A81" w:themeColor="accent1"/>
              </w:rPr>
              <w:t>approved</w:t>
            </w:r>
            <w:r w:rsidR="007A243F" w:rsidRPr="00CF6DC3">
              <w:rPr>
                <w:b/>
                <w:bCs/>
                <w:color w:val="526A81" w:themeColor="accent1"/>
              </w:rPr>
              <w:t>,</w:t>
            </w:r>
            <w:r w:rsidRPr="00CF6DC3">
              <w:rPr>
                <w:b/>
                <w:bCs/>
                <w:color w:val="526A81" w:themeColor="accent1"/>
              </w:rPr>
              <w:t xml:space="preserve"> you</w:t>
            </w:r>
            <w:r w:rsidR="007A243F" w:rsidRPr="00CF6DC3">
              <w:rPr>
                <w:b/>
                <w:bCs/>
                <w:color w:val="526A81" w:themeColor="accent1"/>
              </w:rPr>
              <w:t>r</w:t>
            </w:r>
            <w:r w:rsidRPr="00CF6DC3">
              <w:rPr>
                <w:b/>
                <w:bCs/>
                <w:color w:val="526A81" w:themeColor="accent1"/>
              </w:rPr>
              <w:t xml:space="preserve"> </w:t>
            </w:r>
            <w:r w:rsidR="007529C7" w:rsidRPr="00CF6DC3">
              <w:rPr>
                <w:b/>
                <w:bCs/>
                <w:color w:val="526A81" w:themeColor="accent1"/>
              </w:rPr>
              <w:t xml:space="preserve">Site Senior Executive Notice </w:t>
            </w:r>
            <w:r w:rsidR="007A243F" w:rsidRPr="00CF6DC3">
              <w:rPr>
                <w:b/>
                <w:bCs/>
                <w:color w:val="526A81" w:themeColor="accent1"/>
              </w:rPr>
              <w:t>will be issued</w:t>
            </w:r>
            <w:r w:rsidR="00556734">
              <w:rPr>
                <w:b/>
                <w:bCs/>
                <w:color w:val="526A81" w:themeColor="accent1"/>
              </w:rPr>
              <w:t>.</w:t>
            </w:r>
          </w:p>
        </w:tc>
        <w:tc>
          <w:tcPr>
            <w:tcW w:w="681" w:type="pct"/>
          </w:tcPr>
          <w:p w14:paraId="7F40C994" w14:textId="77777777" w:rsidR="001D6A06" w:rsidRPr="00D81082" w:rsidRDefault="001D6A06" w:rsidP="002B6D07">
            <w:pPr>
              <w:pStyle w:val="TableBody"/>
              <w:rPr>
                <w:color w:val="526A81" w:themeColor="accent1"/>
              </w:rPr>
            </w:pPr>
          </w:p>
        </w:tc>
      </w:tr>
    </w:tbl>
    <w:p w14:paraId="63B0D403" w14:textId="77777777" w:rsidR="006E7F8C" w:rsidRDefault="006E7F8C" w:rsidP="00C7128E">
      <w:pPr>
        <w:pStyle w:val="BodyText"/>
      </w:pPr>
    </w:p>
    <w:sectPr w:rsidR="006E7F8C" w:rsidSect="000728B3">
      <w:headerReference w:type="default" r:id="rId21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7501" w14:textId="77777777" w:rsidR="004A62F4" w:rsidRDefault="004A62F4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605C6C4D" w14:textId="77777777" w:rsidR="004A62F4" w:rsidRDefault="004A62F4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09A224C4" w14:textId="77777777" w:rsidR="004A62F4" w:rsidRDefault="004A62F4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0528" w14:textId="77777777" w:rsidR="004A62F4" w:rsidRPr="00CA30B7" w:rsidRDefault="004A62F4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01F8F0CF" w14:textId="77777777" w:rsidR="004A62F4" w:rsidRPr="00CA30B7" w:rsidRDefault="004A62F4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5B173C60" w14:textId="77777777" w:rsidR="004A62F4" w:rsidRDefault="004A62F4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6B2B" w14:textId="77777777" w:rsidR="00A65F93" w:rsidRDefault="00A65F93" w:rsidP="00EC3777">
    <w:pPr>
      <w:pStyle w:val="Header"/>
    </w:pPr>
  </w:p>
  <w:sdt>
    <w:sdtPr>
      <w:alias w:val="Category"/>
      <w:tag w:val=""/>
      <w:id w:val="1374659229"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1A36194E" w14:textId="77777777" w:rsidR="00A65F93" w:rsidRDefault="008E5886" w:rsidP="00EC3777">
        <w:pPr>
          <w:pStyle w:val="HeaderWhite"/>
          <w:framePr w:wrap="around"/>
        </w:pPr>
        <w:r>
          <w:t>BOARD OF EXAMINERS</w:t>
        </w:r>
      </w:p>
    </w:sdtContent>
  </w:sdt>
  <w:p w14:paraId="28758028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6760"/>
    <w:multiLevelType w:val="hybridMultilevel"/>
    <w:tmpl w:val="4018591C"/>
    <w:lvl w:ilvl="0" w:tplc="7CD6B86C">
      <w:start w:val="1"/>
      <w:numFmt w:val="decimal"/>
      <w:lvlText w:val="%1."/>
      <w:lvlJc w:val="left"/>
      <w:pPr>
        <w:ind w:left="720" w:hanging="360"/>
      </w:pPr>
    </w:lvl>
    <w:lvl w:ilvl="1" w:tplc="9ACABDCA">
      <w:start w:val="1"/>
      <w:numFmt w:val="lowerLetter"/>
      <w:lvlText w:val="%2."/>
      <w:lvlJc w:val="left"/>
      <w:pPr>
        <w:ind w:left="1440" w:hanging="360"/>
      </w:pPr>
    </w:lvl>
    <w:lvl w:ilvl="2" w:tplc="BB8ECBF8">
      <w:start w:val="1"/>
      <w:numFmt w:val="lowerRoman"/>
      <w:lvlText w:val="%3."/>
      <w:lvlJc w:val="right"/>
      <w:pPr>
        <w:ind w:left="2160" w:hanging="180"/>
      </w:pPr>
    </w:lvl>
    <w:lvl w:ilvl="3" w:tplc="A1DC0F44">
      <w:start w:val="1"/>
      <w:numFmt w:val="decimal"/>
      <w:lvlText w:val="%4."/>
      <w:lvlJc w:val="left"/>
      <w:pPr>
        <w:ind w:left="2880" w:hanging="360"/>
      </w:pPr>
    </w:lvl>
    <w:lvl w:ilvl="4" w:tplc="EDFEF21C">
      <w:start w:val="1"/>
      <w:numFmt w:val="lowerLetter"/>
      <w:lvlText w:val="%5."/>
      <w:lvlJc w:val="left"/>
      <w:pPr>
        <w:ind w:left="3600" w:hanging="360"/>
      </w:pPr>
    </w:lvl>
    <w:lvl w:ilvl="5" w:tplc="9C4EE344">
      <w:start w:val="1"/>
      <w:numFmt w:val="lowerRoman"/>
      <w:lvlText w:val="%6."/>
      <w:lvlJc w:val="right"/>
      <w:pPr>
        <w:ind w:left="4320" w:hanging="180"/>
      </w:pPr>
    </w:lvl>
    <w:lvl w:ilvl="6" w:tplc="51E4FC40">
      <w:start w:val="1"/>
      <w:numFmt w:val="decimal"/>
      <w:lvlText w:val="%7."/>
      <w:lvlJc w:val="left"/>
      <w:pPr>
        <w:ind w:left="5040" w:hanging="360"/>
      </w:pPr>
    </w:lvl>
    <w:lvl w:ilvl="7" w:tplc="C352BAD4">
      <w:start w:val="1"/>
      <w:numFmt w:val="lowerLetter"/>
      <w:lvlText w:val="%8."/>
      <w:lvlJc w:val="left"/>
      <w:pPr>
        <w:ind w:left="5760" w:hanging="360"/>
      </w:pPr>
    </w:lvl>
    <w:lvl w:ilvl="8" w:tplc="E0B6665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5" w15:restartNumberingAfterBreak="0">
    <w:nsid w:val="0E21360D"/>
    <w:multiLevelType w:val="hybridMultilevel"/>
    <w:tmpl w:val="610A3BAE"/>
    <w:lvl w:ilvl="0" w:tplc="FFFFFFFF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654F9"/>
    <w:multiLevelType w:val="hybridMultilevel"/>
    <w:tmpl w:val="863C52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236A9"/>
    <w:multiLevelType w:val="hybridMultilevel"/>
    <w:tmpl w:val="37485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9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A9A2E01"/>
    <w:multiLevelType w:val="hybridMultilevel"/>
    <w:tmpl w:val="E60A9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D774C"/>
    <w:multiLevelType w:val="hybridMultilevel"/>
    <w:tmpl w:val="8B525A9E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719CB"/>
    <w:multiLevelType w:val="multilevel"/>
    <w:tmpl w:val="9C60AE34"/>
    <w:lvl w:ilvl="0">
      <w:start w:val="1"/>
      <w:numFmt w:val="decimal"/>
      <w:pStyle w:val="Style2"/>
      <w:lvlText w:val="%1."/>
      <w:lvlJc w:val="left"/>
      <w:pPr>
        <w:tabs>
          <w:tab w:val="num" w:pos="454"/>
        </w:tabs>
        <w:ind w:left="454" w:hanging="454"/>
      </w:pPr>
      <w:rPr>
        <w:b/>
        <w:i w:val="0"/>
      </w:rPr>
    </w:lvl>
    <w:lvl w:ilvl="1">
      <w:numFmt w:val="decimal"/>
      <w:lvlRestart w:val="0"/>
      <w:pStyle w:val="bulletpoin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</w:rPr>
    </w:lvl>
    <w:lvl w:ilvl="2">
      <w:numFmt w:val="decimal"/>
      <w:lvlRestart w:val="0"/>
      <w:pStyle w:val="dashpoint"/>
      <w:lvlText w:val="–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041" w:hanging="907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134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2759C07B"/>
    <w:multiLevelType w:val="hybridMultilevel"/>
    <w:tmpl w:val="A3C41D80"/>
    <w:lvl w:ilvl="0" w:tplc="2848C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05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3CF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AD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62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087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45A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AD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83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6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8" w15:restartNumberingAfterBreak="0">
    <w:nsid w:val="2CF73C17"/>
    <w:multiLevelType w:val="multilevel"/>
    <w:tmpl w:val="621E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21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23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4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6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7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8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9" w15:restartNumberingAfterBreak="0">
    <w:nsid w:val="3C082FD2"/>
    <w:multiLevelType w:val="hybridMultilevel"/>
    <w:tmpl w:val="76680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165ADD"/>
    <w:multiLevelType w:val="hybridMultilevel"/>
    <w:tmpl w:val="65C4A67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4D34B"/>
    <w:multiLevelType w:val="hybridMultilevel"/>
    <w:tmpl w:val="4AF04E5E"/>
    <w:lvl w:ilvl="0" w:tplc="E8DAA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EC5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2A7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C3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401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162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6E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A5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924C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3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4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35" w15:restartNumberingAfterBreak="0">
    <w:nsid w:val="48CE3DC6"/>
    <w:multiLevelType w:val="hybridMultilevel"/>
    <w:tmpl w:val="5436F3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8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9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0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41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2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4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5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7" w15:restartNumberingAfterBreak="0">
    <w:nsid w:val="5DEA2257"/>
    <w:multiLevelType w:val="hybridMultilevel"/>
    <w:tmpl w:val="E39EC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9" w15:restartNumberingAfterBreak="0">
    <w:nsid w:val="600C7ECA"/>
    <w:multiLevelType w:val="hybridMultilevel"/>
    <w:tmpl w:val="CD82A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51" w15:restartNumberingAfterBreak="0">
    <w:nsid w:val="64D76B78"/>
    <w:multiLevelType w:val="hybridMultilevel"/>
    <w:tmpl w:val="6A68839C"/>
    <w:lvl w:ilvl="0" w:tplc="BB8ECBF8">
      <w:start w:val="1"/>
      <w:numFmt w:val="lowerRoman"/>
      <w:lvlText w:val="%1."/>
      <w:lvlJc w:val="right"/>
      <w:pPr>
        <w:ind w:left="2340" w:hanging="180"/>
      </w:pPr>
    </w:lvl>
    <w:lvl w:ilvl="1" w:tplc="0C09001B">
      <w:start w:val="1"/>
      <w:numFmt w:val="lowerRoman"/>
      <w:lvlText w:val="%2."/>
      <w:lvlJc w:val="righ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52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5053984"/>
    <w:multiLevelType w:val="hybridMultilevel"/>
    <w:tmpl w:val="326824FA"/>
    <w:lvl w:ilvl="0" w:tplc="D0947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343B67"/>
    <w:multiLevelType w:val="multilevel"/>
    <w:tmpl w:val="621E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6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78763C"/>
    <w:multiLevelType w:val="hybridMultilevel"/>
    <w:tmpl w:val="7360AEC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59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773B73E4"/>
    <w:multiLevelType w:val="hybridMultilevel"/>
    <w:tmpl w:val="5100F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D283A7C"/>
    <w:multiLevelType w:val="hybridMultilevel"/>
    <w:tmpl w:val="A9B6582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3" w15:restartNumberingAfterBreak="0">
    <w:nsid w:val="7EC94AB8"/>
    <w:multiLevelType w:val="hybridMultilevel"/>
    <w:tmpl w:val="6B4250A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36915312">
    <w:abstractNumId w:val="14"/>
  </w:num>
  <w:num w:numId="2" w16cid:durableId="795681245">
    <w:abstractNumId w:val="15"/>
  </w:num>
  <w:num w:numId="3" w16cid:durableId="1448159471">
    <w:abstractNumId w:val="46"/>
  </w:num>
  <w:num w:numId="4" w16cid:durableId="2036349118">
    <w:abstractNumId w:val="17"/>
  </w:num>
  <w:num w:numId="5" w16cid:durableId="1024943547">
    <w:abstractNumId w:val="37"/>
  </w:num>
  <w:num w:numId="6" w16cid:durableId="1418792933">
    <w:abstractNumId w:val="25"/>
  </w:num>
  <w:num w:numId="7" w16cid:durableId="1197550320">
    <w:abstractNumId w:val="39"/>
  </w:num>
  <w:num w:numId="8" w16cid:durableId="1565875234">
    <w:abstractNumId w:val="42"/>
  </w:num>
  <w:num w:numId="9" w16cid:durableId="2038042636">
    <w:abstractNumId w:val="34"/>
  </w:num>
  <w:num w:numId="10" w16cid:durableId="274942908">
    <w:abstractNumId w:val="22"/>
  </w:num>
  <w:num w:numId="11" w16cid:durableId="1907759351">
    <w:abstractNumId w:val="48"/>
  </w:num>
  <w:num w:numId="12" w16cid:durableId="1987124644">
    <w:abstractNumId w:val="33"/>
  </w:num>
  <w:num w:numId="13" w16cid:durableId="1454248238">
    <w:abstractNumId w:val="28"/>
  </w:num>
  <w:num w:numId="14" w16cid:durableId="248201769">
    <w:abstractNumId w:val="56"/>
  </w:num>
  <w:num w:numId="15" w16cid:durableId="321664245">
    <w:abstractNumId w:val="53"/>
  </w:num>
  <w:num w:numId="16" w16cid:durableId="1547253933">
    <w:abstractNumId w:val="2"/>
  </w:num>
  <w:num w:numId="17" w16cid:durableId="1149174317">
    <w:abstractNumId w:val="16"/>
  </w:num>
  <w:num w:numId="18" w16cid:durableId="179393259">
    <w:abstractNumId w:val="36"/>
  </w:num>
  <w:num w:numId="19" w16cid:durableId="997198170">
    <w:abstractNumId w:val="52"/>
  </w:num>
  <w:num w:numId="20" w16cid:durableId="186870658">
    <w:abstractNumId w:val="19"/>
  </w:num>
  <w:num w:numId="21" w16cid:durableId="1921089171">
    <w:abstractNumId w:val="11"/>
  </w:num>
  <w:num w:numId="22" w16cid:durableId="596905889">
    <w:abstractNumId w:val="35"/>
  </w:num>
  <w:num w:numId="23" w16cid:durableId="278687728">
    <w:abstractNumId w:val="8"/>
  </w:num>
  <w:num w:numId="24" w16cid:durableId="658070802">
    <w:abstractNumId w:val="38"/>
  </w:num>
  <w:num w:numId="25" w16cid:durableId="1883706025">
    <w:abstractNumId w:val="12"/>
  </w:num>
  <w:num w:numId="26" w16cid:durableId="2001078358">
    <w:abstractNumId w:val="57"/>
  </w:num>
  <w:num w:numId="27" w16cid:durableId="18506876">
    <w:abstractNumId w:val="30"/>
  </w:num>
  <w:num w:numId="28" w16cid:durableId="985737926">
    <w:abstractNumId w:val="60"/>
  </w:num>
  <w:num w:numId="29" w16cid:durableId="1599559069">
    <w:abstractNumId w:val="47"/>
  </w:num>
  <w:num w:numId="30" w16cid:durableId="940264034">
    <w:abstractNumId w:val="63"/>
  </w:num>
  <w:num w:numId="31" w16cid:durableId="1241214214">
    <w:abstractNumId w:val="29"/>
  </w:num>
  <w:num w:numId="32" w16cid:durableId="779957950">
    <w:abstractNumId w:val="13"/>
  </w:num>
  <w:num w:numId="33" w16cid:durableId="27002026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54600811">
    <w:abstractNumId w:val="51"/>
  </w:num>
  <w:num w:numId="35" w16cid:durableId="1126779745">
    <w:abstractNumId w:val="10"/>
  </w:num>
  <w:num w:numId="36" w16cid:durableId="18972807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13618401">
    <w:abstractNumId w:val="61"/>
  </w:num>
  <w:num w:numId="38" w16cid:durableId="753160416">
    <w:abstractNumId w:val="54"/>
  </w:num>
  <w:num w:numId="39" w16cid:durableId="2089576405">
    <w:abstractNumId w:val="18"/>
  </w:num>
  <w:num w:numId="40" w16cid:durableId="1521161918">
    <w:abstractNumId w:val="5"/>
  </w:num>
  <w:num w:numId="41" w16cid:durableId="311951761">
    <w:abstractNumId w:val="31"/>
  </w:num>
  <w:num w:numId="42" w16cid:durableId="1287349268">
    <w:abstractNumId w:val="6"/>
  </w:num>
  <w:num w:numId="43" w16cid:durableId="1039664680">
    <w:abstractNumId w:val="49"/>
  </w:num>
  <w:num w:numId="44" w16cid:durableId="140066653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4327"/>
    <w:rsid w:val="00004810"/>
    <w:rsid w:val="00004A68"/>
    <w:rsid w:val="00004EEE"/>
    <w:rsid w:val="00005149"/>
    <w:rsid w:val="000068CA"/>
    <w:rsid w:val="00007268"/>
    <w:rsid w:val="0000736B"/>
    <w:rsid w:val="000105A9"/>
    <w:rsid w:val="000112BF"/>
    <w:rsid w:val="00011C29"/>
    <w:rsid w:val="00011D8F"/>
    <w:rsid w:val="00011F46"/>
    <w:rsid w:val="0001216C"/>
    <w:rsid w:val="000125A5"/>
    <w:rsid w:val="0001294B"/>
    <w:rsid w:val="00012D6E"/>
    <w:rsid w:val="000139F9"/>
    <w:rsid w:val="00013C54"/>
    <w:rsid w:val="00013C91"/>
    <w:rsid w:val="00014AD2"/>
    <w:rsid w:val="000152AC"/>
    <w:rsid w:val="000160DB"/>
    <w:rsid w:val="0001645A"/>
    <w:rsid w:val="00016927"/>
    <w:rsid w:val="00016D9C"/>
    <w:rsid w:val="00016F11"/>
    <w:rsid w:val="00017A37"/>
    <w:rsid w:val="00017E78"/>
    <w:rsid w:val="00017FF7"/>
    <w:rsid w:val="00020166"/>
    <w:rsid w:val="00020425"/>
    <w:rsid w:val="0002048A"/>
    <w:rsid w:val="00021BF4"/>
    <w:rsid w:val="00022FC9"/>
    <w:rsid w:val="0002313E"/>
    <w:rsid w:val="00023619"/>
    <w:rsid w:val="00024DE5"/>
    <w:rsid w:val="00024F9A"/>
    <w:rsid w:val="000265EA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D45"/>
    <w:rsid w:val="000374E9"/>
    <w:rsid w:val="000408B7"/>
    <w:rsid w:val="00040EB4"/>
    <w:rsid w:val="000411A2"/>
    <w:rsid w:val="00041613"/>
    <w:rsid w:val="00042903"/>
    <w:rsid w:val="00043FEB"/>
    <w:rsid w:val="00044607"/>
    <w:rsid w:val="0004603D"/>
    <w:rsid w:val="0004675A"/>
    <w:rsid w:val="00050713"/>
    <w:rsid w:val="00050F35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51"/>
    <w:rsid w:val="00082EEC"/>
    <w:rsid w:val="00083FC7"/>
    <w:rsid w:val="00084917"/>
    <w:rsid w:val="00084998"/>
    <w:rsid w:val="00086400"/>
    <w:rsid w:val="0008678B"/>
    <w:rsid w:val="00086C5B"/>
    <w:rsid w:val="00087B75"/>
    <w:rsid w:val="00087CE5"/>
    <w:rsid w:val="00090C31"/>
    <w:rsid w:val="00090CB5"/>
    <w:rsid w:val="00090D68"/>
    <w:rsid w:val="0009129D"/>
    <w:rsid w:val="000913B9"/>
    <w:rsid w:val="00091C6D"/>
    <w:rsid w:val="00091E67"/>
    <w:rsid w:val="000926B1"/>
    <w:rsid w:val="00092A68"/>
    <w:rsid w:val="00093AB0"/>
    <w:rsid w:val="00093DB2"/>
    <w:rsid w:val="00094B42"/>
    <w:rsid w:val="00094C04"/>
    <w:rsid w:val="0009636C"/>
    <w:rsid w:val="00097178"/>
    <w:rsid w:val="000971A5"/>
    <w:rsid w:val="0009774A"/>
    <w:rsid w:val="000A0157"/>
    <w:rsid w:val="000A043A"/>
    <w:rsid w:val="000A0772"/>
    <w:rsid w:val="000A07D4"/>
    <w:rsid w:val="000A0D39"/>
    <w:rsid w:val="000A0ECF"/>
    <w:rsid w:val="000A1A10"/>
    <w:rsid w:val="000A1BBF"/>
    <w:rsid w:val="000A1C05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6056"/>
    <w:rsid w:val="000A64D2"/>
    <w:rsid w:val="000A65C4"/>
    <w:rsid w:val="000B02C8"/>
    <w:rsid w:val="000B07C0"/>
    <w:rsid w:val="000B1783"/>
    <w:rsid w:val="000B429B"/>
    <w:rsid w:val="000B48EE"/>
    <w:rsid w:val="000B51BB"/>
    <w:rsid w:val="000B59CB"/>
    <w:rsid w:val="000B5AC1"/>
    <w:rsid w:val="000B5B6D"/>
    <w:rsid w:val="000B6301"/>
    <w:rsid w:val="000B65EE"/>
    <w:rsid w:val="000B6910"/>
    <w:rsid w:val="000B6F59"/>
    <w:rsid w:val="000C036C"/>
    <w:rsid w:val="000C043D"/>
    <w:rsid w:val="000C2045"/>
    <w:rsid w:val="000C269E"/>
    <w:rsid w:val="000C32A2"/>
    <w:rsid w:val="000C3390"/>
    <w:rsid w:val="000C3827"/>
    <w:rsid w:val="000C4032"/>
    <w:rsid w:val="000C440C"/>
    <w:rsid w:val="000C4AFB"/>
    <w:rsid w:val="000C516A"/>
    <w:rsid w:val="000C620E"/>
    <w:rsid w:val="000C782D"/>
    <w:rsid w:val="000C7BB4"/>
    <w:rsid w:val="000D006E"/>
    <w:rsid w:val="000D01DB"/>
    <w:rsid w:val="000D0471"/>
    <w:rsid w:val="000D04B1"/>
    <w:rsid w:val="000D0FA2"/>
    <w:rsid w:val="000D1929"/>
    <w:rsid w:val="000D1DA0"/>
    <w:rsid w:val="000D2B3D"/>
    <w:rsid w:val="000D309B"/>
    <w:rsid w:val="000D319F"/>
    <w:rsid w:val="000D36F9"/>
    <w:rsid w:val="000D3881"/>
    <w:rsid w:val="000D3CAE"/>
    <w:rsid w:val="000D43E4"/>
    <w:rsid w:val="000D4572"/>
    <w:rsid w:val="000D5967"/>
    <w:rsid w:val="000D5CE1"/>
    <w:rsid w:val="000D6482"/>
    <w:rsid w:val="000D66AF"/>
    <w:rsid w:val="000D73BF"/>
    <w:rsid w:val="000D73C9"/>
    <w:rsid w:val="000D7931"/>
    <w:rsid w:val="000D7F5B"/>
    <w:rsid w:val="000E0068"/>
    <w:rsid w:val="000E06E5"/>
    <w:rsid w:val="000E0D0C"/>
    <w:rsid w:val="000E1777"/>
    <w:rsid w:val="000E25C6"/>
    <w:rsid w:val="000E2BFA"/>
    <w:rsid w:val="000E2E35"/>
    <w:rsid w:val="000E2F22"/>
    <w:rsid w:val="000E35EE"/>
    <w:rsid w:val="000E38AA"/>
    <w:rsid w:val="000E4946"/>
    <w:rsid w:val="000E4A57"/>
    <w:rsid w:val="000E5431"/>
    <w:rsid w:val="000E58A9"/>
    <w:rsid w:val="000E6D73"/>
    <w:rsid w:val="000E7420"/>
    <w:rsid w:val="000E79F7"/>
    <w:rsid w:val="000E7E4A"/>
    <w:rsid w:val="000E7F29"/>
    <w:rsid w:val="000F0977"/>
    <w:rsid w:val="000F0A0E"/>
    <w:rsid w:val="000F0AB0"/>
    <w:rsid w:val="000F1017"/>
    <w:rsid w:val="000F1E52"/>
    <w:rsid w:val="000F26D5"/>
    <w:rsid w:val="000F2BEC"/>
    <w:rsid w:val="000F301C"/>
    <w:rsid w:val="000F3362"/>
    <w:rsid w:val="000F39C2"/>
    <w:rsid w:val="000F436A"/>
    <w:rsid w:val="000F47F5"/>
    <w:rsid w:val="000F4D26"/>
    <w:rsid w:val="000F55C0"/>
    <w:rsid w:val="000F5635"/>
    <w:rsid w:val="000F59FB"/>
    <w:rsid w:val="000F5E55"/>
    <w:rsid w:val="000F5FFD"/>
    <w:rsid w:val="000F6093"/>
    <w:rsid w:val="000F63CE"/>
    <w:rsid w:val="000F661E"/>
    <w:rsid w:val="000F667F"/>
    <w:rsid w:val="000F6746"/>
    <w:rsid w:val="000F72AB"/>
    <w:rsid w:val="000F7466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FBE"/>
    <w:rsid w:val="00107C8F"/>
    <w:rsid w:val="0011038E"/>
    <w:rsid w:val="00110760"/>
    <w:rsid w:val="0011087C"/>
    <w:rsid w:val="0011132C"/>
    <w:rsid w:val="001129F9"/>
    <w:rsid w:val="00112EDB"/>
    <w:rsid w:val="0011371C"/>
    <w:rsid w:val="00113A48"/>
    <w:rsid w:val="00113EE7"/>
    <w:rsid w:val="0011429D"/>
    <w:rsid w:val="00114377"/>
    <w:rsid w:val="00114BA5"/>
    <w:rsid w:val="0011501B"/>
    <w:rsid w:val="001153CE"/>
    <w:rsid w:val="001156B1"/>
    <w:rsid w:val="00116264"/>
    <w:rsid w:val="00116413"/>
    <w:rsid w:val="001169AD"/>
    <w:rsid w:val="001176AC"/>
    <w:rsid w:val="00120092"/>
    <w:rsid w:val="0012041B"/>
    <w:rsid w:val="00120D59"/>
    <w:rsid w:val="001214F3"/>
    <w:rsid w:val="00122400"/>
    <w:rsid w:val="001228AC"/>
    <w:rsid w:val="001230A0"/>
    <w:rsid w:val="00123350"/>
    <w:rsid w:val="001242E9"/>
    <w:rsid w:val="001244D8"/>
    <w:rsid w:val="001252B3"/>
    <w:rsid w:val="00126019"/>
    <w:rsid w:val="0012652C"/>
    <w:rsid w:val="001267C9"/>
    <w:rsid w:val="001268C6"/>
    <w:rsid w:val="00126943"/>
    <w:rsid w:val="00126F69"/>
    <w:rsid w:val="001302AB"/>
    <w:rsid w:val="0013044E"/>
    <w:rsid w:val="00130735"/>
    <w:rsid w:val="00130B14"/>
    <w:rsid w:val="00131D9C"/>
    <w:rsid w:val="001320DB"/>
    <w:rsid w:val="00132534"/>
    <w:rsid w:val="00132ECF"/>
    <w:rsid w:val="00133404"/>
    <w:rsid w:val="00133CEB"/>
    <w:rsid w:val="00135A21"/>
    <w:rsid w:val="0013609B"/>
    <w:rsid w:val="00136337"/>
    <w:rsid w:val="001366E0"/>
    <w:rsid w:val="001369F7"/>
    <w:rsid w:val="001378AA"/>
    <w:rsid w:val="00137A24"/>
    <w:rsid w:val="001406CA"/>
    <w:rsid w:val="001417FF"/>
    <w:rsid w:val="00141C29"/>
    <w:rsid w:val="00141FDF"/>
    <w:rsid w:val="00142974"/>
    <w:rsid w:val="00144787"/>
    <w:rsid w:val="00145F74"/>
    <w:rsid w:val="00146947"/>
    <w:rsid w:val="00147141"/>
    <w:rsid w:val="0014722D"/>
    <w:rsid w:val="00150746"/>
    <w:rsid w:val="00151331"/>
    <w:rsid w:val="00151386"/>
    <w:rsid w:val="00151864"/>
    <w:rsid w:val="00151C56"/>
    <w:rsid w:val="001528B3"/>
    <w:rsid w:val="001536B2"/>
    <w:rsid w:val="0015405B"/>
    <w:rsid w:val="001544BF"/>
    <w:rsid w:val="00155192"/>
    <w:rsid w:val="001556A3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3F26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26D4"/>
    <w:rsid w:val="001728B5"/>
    <w:rsid w:val="001737FC"/>
    <w:rsid w:val="0017387A"/>
    <w:rsid w:val="00174052"/>
    <w:rsid w:val="00174141"/>
    <w:rsid w:val="001745CE"/>
    <w:rsid w:val="001750A0"/>
    <w:rsid w:val="00175DCC"/>
    <w:rsid w:val="001766D2"/>
    <w:rsid w:val="001768FA"/>
    <w:rsid w:val="0017749D"/>
    <w:rsid w:val="001778A7"/>
    <w:rsid w:val="0018007E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28"/>
    <w:rsid w:val="00186186"/>
    <w:rsid w:val="0018625D"/>
    <w:rsid w:val="00186A77"/>
    <w:rsid w:val="001874D7"/>
    <w:rsid w:val="00187B9E"/>
    <w:rsid w:val="001910A2"/>
    <w:rsid w:val="00191188"/>
    <w:rsid w:val="001911BB"/>
    <w:rsid w:val="00191308"/>
    <w:rsid w:val="00191463"/>
    <w:rsid w:val="00192F5C"/>
    <w:rsid w:val="00194013"/>
    <w:rsid w:val="001942E7"/>
    <w:rsid w:val="001945C8"/>
    <w:rsid w:val="00194AAE"/>
    <w:rsid w:val="00194B60"/>
    <w:rsid w:val="00195D19"/>
    <w:rsid w:val="00196E13"/>
    <w:rsid w:val="0019756C"/>
    <w:rsid w:val="00197D54"/>
    <w:rsid w:val="001A0FC3"/>
    <w:rsid w:val="001A2279"/>
    <w:rsid w:val="001A26B9"/>
    <w:rsid w:val="001A3352"/>
    <w:rsid w:val="001A3695"/>
    <w:rsid w:val="001A59BB"/>
    <w:rsid w:val="001A63B0"/>
    <w:rsid w:val="001A6B09"/>
    <w:rsid w:val="001A6EC1"/>
    <w:rsid w:val="001B017B"/>
    <w:rsid w:val="001B031D"/>
    <w:rsid w:val="001B08FF"/>
    <w:rsid w:val="001B1992"/>
    <w:rsid w:val="001B1B2B"/>
    <w:rsid w:val="001B1CD9"/>
    <w:rsid w:val="001B204A"/>
    <w:rsid w:val="001B239C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8B9"/>
    <w:rsid w:val="001C5E6E"/>
    <w:rsid w:val="001C71FB"/>
    <w:rsid w:val="001C72A9"/>
    <w:rsid w:val="001D11E7"/>
    <w:rsid w:val="001D1D79"/>
    <w:rsid w:val="001D223D"/>
    <w:rsid w:val="001D2D53"/>
    <w:rsid w:val="001D39F8"/>
    <w:rsid w:val="001D3B02"/>
    <w:rsid w:val="001D5D1A"/>
    <w:rsid w:val="001D5FC7"/>
    <w:rsid w:val="001D6139"/>
    <w:rsid w:val="001D63D0"/>
    <w:rsid w:val="001D6714"/>
    <w:rsid w:val="001D6A06"/>
    <w:rsid w:val="001D78C3"/>
    <w:rsid w:val="001D7B41"/>
    <w:rsid w:val="001E04BC"/>
    <w:rsid w:val="001E1DB7"/>
    <w:rsid w:val="001E1DE1"/>
    <w:rsid w:val="001E1E00"/>
    <w:rsid w:val="001E2412"/>
    <w:rsid w:val="001E264C"/>
    <w:rsid w:val="001E28B4"/>
    <w:rsid w:val="001E3629"/>
    <w:rsid w:val="001E3E6C"/>
    <w:rsid w:val="001E4357"/>
    <w:rsid w:val="001E43CC"/>
    <w:rsid w:val="001E48EA"/>
    <w:rsid w:val="001E4E36"/>
    <w:rsid w:val="001E51A2"/>
    <w:rsid w:val="001E57CA"/>
    <w:rsid w:val="001E58DF"/>
    <w:rsid w:val="001E6421"/>
    <w:rsid w:val="001E6674"/>
    <w:rsid w:val="001E70EA"/>
    <w:rsid w:val="001F0A72"/>
    <w:rsid w:val="001F1DE2"/>
    <w:rsid w:val="001F302E"/>
    <w:rsid w:val="001F44D3"/>
    <w:rsid w:val="001F457B"/>
    <w:rsid w:val="001F4765"/>
    <w:rsid w:val="001F5040"/>
    <w:rsid w:val="001F5BF9"/>
    <w:rsid w:val="001F618A"/>
    <w:rsid w:val="001F6460"/>
    <w:rsid w:val="001F6826"/>
    <w:rsid w:val="001F7710"/>
    <w:rsid w:val="001F797E"/>
    <w:rsid w:val="001F79DC"/>
    <w:rsid w:val="001F7F2C"/>
    <w:rsid w:val="00200215"/>
    <w:rsid w:val="00202449"/>
    <w:rsid w:val="0020269C"/>
    <w:rsid w:val="0020272B"/>
    <w:rsid w:val="00202D57"/>
    <w:rsid w:val="00202F7A"/>
    <w:rsid w:val="00202FCE"/>
    <w:rsid w:val="0020352B"/>
    <w:rsid w:val="002048EC"/>
    <w:rsid w:val="00204B9C"/>
    <w:rsid w:val="00204C72"/>
    <w:rsid w:val="00205B11"/>
    <w:rsid w:val="0020610A"/>
    <w:rsid w:val="002071C2"/>
    <w:rsid w:val="00207596"/>
    <w:rsid w:val="00207E74"/>
    <w:rsid w:val="00210137"/>
    <w:rsid w:val="00210B5C"/>
    <w:rsid w:val="00210C96"/>
    <w:rsid w:val="00211075"/>
    <w:rsid w:val="002110B3"/>
    <w:rsid w:val="00211F6A"/>
    <w:rsid w:val="00212101"/>
    <w:rsid w:val="002130C6"/>
    <w:rsid w:val="00213177"/>
    <w:rsid w:val="00213B2D"/>
    <w:rsid w:val="00214138"/>
    <w:rsid w:val="002146AD"/>
    <w:rsid w:val="002146FB"/>
    <w:rsid w:val="00215E28"/>
    <w:rsid w:val="00215E95"/>
    <w:rsid w:val="002167E2"/>
    <w:rsid w:val="002168D3"/>
    <w:rsid w:val="00216BE9"/>
    <w:rsid w:val="002174E7"/>
    <w:rsid w:val="00221D7A"/>
    <w:rsid w:val="00221DDE"/>
    <w:rsid w:val="00221E74"/>
    <w:rsid w:val="002239F4"/>
    <w:rsid w:val="002247B9"/>
    <w:rsid w:val="00226225"/>
    <w:rsid w:val="0022661F"/>
    <w:rsid w:val="00226A73"/>
    <w:rsid w:val="00226BF6"/>
    <w:rsid w:val="00226E48"/>
    <w:rsid w:val="00227614"/>
    <w:rsid w:val="00230259"/>
    <w:rsid w:val="0023294F"/>
    <w:rsid w:val="00232D3E"/>
    <w:rsid w:val="00233B50"/>
    <w:rsid w:val="0023491A"/>
    <w:rsid w:val="002353F9"/>
    <w:rsid w:val="00235657"/>
    <w:rsid w:val="00235C2B"/>
    <w:rsid w:val="0023624D"/>
    <w:rsid w:val="00236F82"/>
    <w:rsid w:val="002372AA"/>
    <w:rsid w:val="002373DE"/>
    <w:rsid w:val="00237F16"/>
    <w:rsid w:val="00240884"/>
    <w:rsid w:val="002408FC"/>
    <w:rsid w:val="0024178C"/>
    <w:rsid w:val="00242205"/>
    <w:rsid w:val="00242651"/>
    <w:rsid w:val="00242DCD"/>
    <w:rsid w:val="00243399"/>
    <w:rsid w:val="00243A45"/>
    <w:rsid w:val="002443A2"/>
    <w:rsid w:val="002445E5"/>
    <w:rsid w:val="002448CB"/>
    <w:rsid w:val="0024522B"/>
    <w:rsid w:val="00246B20"/>
    <w:rsid w:val="00246C11"/>
    <w:rsid w:val="00246FF0"/>
    <w:rsid w:val="00247D0F"/>
    <w:rsid w:val="00247DAF"/>
    <w:rsid w:val="002508AB"/>
    <w:rsid w:val="00250DAF"/>
    <w:rsid w:val="00251326"/>
    <w:rsid w:val="00251588"/>
    <w:rsid w:val="00251AD4"/>
    <w:rsid w:val="00252DEC"/>
    <w:rsid w:val="002533C2"/>
    <w:rsid w:val="002536AC"/>
    <w:rsid w:val="00253C6D"/>
    <w:rsid w:val="0025402C"/>
    <w:rsid w:val="0025558F"/>
    <w:rsid w:val="0025562D"/>
    <w:rsid w:val="00255632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02"/>
    <w:rsid w:val="00262B31"/>
    <w:rsid w:val="002633AF"/>
    <w:rsid w:val="002635FC"/>
    <w:rsid w:val="00263A79"/>
    <w:rsid w:val="00264221"/>
    <w:rsid w:val="0026474C"/>
    <w:rsid w:val="00265C0D"/>
    <w:rsid w:val="00265DE2"/>
    <w:rsid w:val="00265DE4"/>
    <w:rsid w:val="0026655E"/>
    <w:rsid w:val="00266FE0"/>
    <w:rsid w:val="002671CE"/>
    <w:rsid w:val="0026756C"/>
    <w:rsid w:val="002676DE"/>
    <w:rsid w:val="0027011C"/>
    <w:rsid w:val="00270200"/>
    <w:rsid w:val="00270243"/>
    <w:rsid w:val="00270817"/>
    <w:rsid w:val="002715E9"/>
    <w:rsid w:val="0027194F"/>
    <w:rsid w:val="0027240B"/>
    <w:rsid w:val="002725C1"/>
    <w:rsid w:val="00272A50"/>
    <w:rsid w:val="002737F3"/>
    <w:rsid w:val="0027394E"/>
    <w:rsid w:val="002743CC"/>
    <w:rsid w:val="00274C38"/>
    <w:rsid w:val="00274DED"/>
    <w:rsid w:val="002753CD"/>
    <w:rsid w:val="00275582"/>
    <w:rsid w:val="002755F3"/>
    <w:rsid w:val="00275EDC"/>
    <w:rsid w:val="0027648C"/>
    <w:rsid w:val="0027759D"/>
    <w:rsid w:val="00277CC4"/>
    <w:rsid w:val="002810E7"/>
    <w:rsid w:val="00281C53"/>
    <w:rsid w:val="00282533"/>
    <w:rsid w:val="002826AC"/>
    <w:rsid w:val="002826B7"/>
    <w:rsid w:val="0028301E"/>
    <w:rsid w:val="00283EA9"/>
    <w:rsid w:val="00283F74"/>
    <w:rsid w:val="00284456"/>
    <w:rsid w:val="00284B9E"/>
    <w:rsid w:val="002857D1"/>
    <w:rsid w:val="00286ED4"/>
    <w:rsid w:val="00287757"/>
    <w:rsid w:val="00287C23"/>
    <w:rsid w:val="002901CD"/>
    <w:rsid w:val="00290A17"/>
    <w:rsid w:val="00292442"/>
    <w:rsid w:val="002947FB"/>
    <w:rsid w:val="00294B76"/>
    <w:rsid w:val="002953E2"/>
    <w:rsid w:val="0029579B"/>
    <w:rsid w:val="00296413"/>
    <w:rsid w:val="00296ABF"/>
    <w:rsid w:val="00296C8A"/>
    <w:rsid w:val="002975C4"/>
    <w:rsid w:val="002975D7"/>
    <w:rsid w:val="002977C9"/>
    <w:rsid w:val="00297C2D"/>
    <w:rsid w:val="002A0A44"/>
    <w:rsid w:val="002A11B8"/>
    <w:rsid w:val="002A120A"/>
    <w:rsid w:val="002A175E"/>
    <w:rsid w:val="002A1929"/>
    <w:rsid w:val="002A1ACC"/>
    <w:rsid w:val="002A2191"/>
    <w:rsid w:val="002A2476"/>
    <w:rsid w:val="002A26A8"/>
    <w:rsid w:val="002A3538"/>
    <w:rsid w:val="002A3D3F"/>
    <w:rsid w:val="002A4E2C"/>
    <w:rsid w:val="002A5441"/>
    <w:rsid w:val="002A73A1"/>
    <w:rsid w:val="002A7ACA"/>
    <w:rsid w:val="002A7D81"/>
    <w:rsid w:val="002B0874"/>
    <w:rsid w:val="002B0BCE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03D4"/>
    <w:rsid w:val="002C19FC"/>
    <w:rsid w:val="002C2A75"/>
    <w:rsid w:val="002C33DE"/>
    <w:rsid w:val="002C37A5"/>
    <w:rsid w:val="002C399B"/>
    <w:rsid w:val="002C55A7"/>
    <w:rsid w:val="002C5D9A"/>
    <w:rsid w:val="002C67BA"/>
    <w:rsid w:val="002C6858"/>
    <w:rsid w:val="002C687F"/>
    <w:rsid w:val="002C6F2C"/>
    <w:rsid w:val="002C7140"/>
    <w:rsid w:val="002C76FE"/>
    <w:rsid w:val="002D10C1"/>
    <w:rsid w:val="002D11F9"/>
    <w:rsid w:val="002D1858"/>
    <w:rsid w:val="002D1BB5"/>
    <w:rsid w:val="002D1D48"/>
    <w:rsid w:val="002D21C9"/>
    <w:rsid w:val="002D2577"/>
    <w:rsid w:val="002D2A80"/>
    <w:rsid w:val="002D2AB4"/>
    <w:rsid w:val="002D2D1D"/>
    <w:rsid w:val="002D2F01"/>
    <w:rsid w:val="002D4B23"/>
    <w:rsid w:val="002D5FFE"/>
    <w:rsid w:val="002D6B66"/>
    <w:rsid w:val="002D7AA5"/>
    <w:rsid w:val="002D7BA5"/>
    <w:rsid w:val="002E03B0"/>
    <w:rsid w:val="002E05FC"/>
    <w:rsid w:val="002E0ED2"/>
    <w:rsid w:val="002E1116"/>
    <w:rsid w:val="002E1909"/>
    <w:rsid w:val="002E22BE"/>
    <w:rsid w:val="002E2436"/>
    <w:rsid w:val="002E2DCC"/>
    <w:rsid w:val="002E3000"/>
    <w:rsid w:val="002E34C5"/>
    <w:rsid w:val="002E3829"/>
    <w:rsid w:val="002E3B71"/>
    <w:rsid w:val="002E490E"/>
    <w:rsid w:val="002E4E4D"/>
    <w:rsid w:val="002E505D"/>
    <w:rsid w:val="002E5553"/>
    <w:rsid w:val="002E5D33"/>
    <w:rsid w:val="002E5E0C"/>
    <w:rsid w:val="002E6414"/>
    <w:rsid w:val="002E6528"/>
    <w:rsid w:val="002E7557"/>
    <w:rsid w:val="002F042A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47B"/>
    <w:rsid w:val="002F6875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1C38"/>
    <w:rsid w:val="00312022"/>
    <w:rsid w:val="0031211F"/>
    <w:rsid w:val="0031266F"/>
    <w:rsid w:val="00312A7C"/>
    <w:rsid w:val="003134AD"/>
    <w:rsid w:val="00315198"/>
    <w:rsid w:val="00315DC5"/>
    <w:rsid w:val="00316076"/>
    <w:rsid w:val="0031651B"/>
    <w:rsid w:val="00316DFD"/>
    <w:rsid w:val="00316EE4"/>
    <w:rsid w:val="003172A7"/>
    <w:rsid w:val="00317D2D"/>
    <w:rsid w:val="00317F17"/>
    <w:rsid w:val="00320BBE"/>
    <w:rsid w:val="00321517"/>
    <w:rsid w:val="00321A79"/>
    <w:rsid w:val="003224B4"/>
    <w:rsid w:val="00322ED2"/>
    <w:rsid w:val="0032333A"/>
    <w:rsid w:val="00323AEB"/>
    <w:rsid w:val="00324524"/>
    <w:rsid w:val="00324CEE"/>
    <w:rsid w:val="00325018"/>
    <w:rsid w:val="00325069"/>
    <w:rsid w:val="003253AA"/>
    <w:rsid w:val="00325A9E"/>
    <w:rsid w:val="00325C16"/>
    <w:rsid w:val="00325E0A"/>
    <w:rsid w:val="00326A25"/>
    <w:rsid w:val="00326CBC"/>
    <w:rsid w:val="00326E64"/>
    <w:rsid w:val="003278BA"/>
    <w:rsid w:val="00327AC2"/>
    <w:rsid w:val="00330390"/>
    <w:rsid w:val="00330391"/>
    <w:rsid w:val="003306A2"/>
    <w:rsid w:val="00330D46"/>
    <w:rsid w:val="00331625"/>
    <w:rsid w:val="00331931"/>
    <w:rsid w:val="00331C3A"/>
    <w:rsid w:val="00331E46"/>
    <w:rsid w:val="003333E8"/>
    <w:rsid w:val="003337C6"/>
    <w:rsid w:val="00333D25"/>
    <w:rsid w:val="0033440F"/>
    <w:rsid w:val="003347F7"/>
    <w:rsid w:val="0033628F"/>
    <w:rsid w:val="0033686F"/>
    <w:rsid w:val="00336C9E"/>
    <w:rsid w:val="00337111"/>
    <w:rsid w:val="00337408"/>
    <w:rsid w:val="00337868"/>
    <w:rsid w:val="00337A54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6FF"/>
    <w:rsid w:val="00346ADF"/>
    <w:rsid w:val="00347812"/>
    <w:rsid w:val="003478B2"/>
    <w:rsid w:val="00347C3F"/>
    <w:rsid w:val="0035068B"/>
    <w:rsid w:val="00351996"/>
    <w:rsid w:val="00351B0C"/>
    <w:rsid w:val="00351DF0"/>
    <w:rsid w:val="0035206E"/>
    <w:rsid w:val="00352849"/>
    <w:rsid w:val="00352E5F"/>
    <w:rsid w:val="00353B6E"/>
    <w:rsid w:val="00354A7F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AEA"/>
    <w:rsid w:val="00360BAC"/>
    <w:rsid w:val="0036126C"/>
    <w:rsid w:val="00361BC7"/>
    <w:rsid w:val="00361ECA"/>
    <w:rsid w:val="0036200D"/>
    <w:rsid w:val="00362146"/>
    <w:rsid w:val="0036258B"/>
    <w:rsid w:val="00362729"/>
    <w:rsid w:val="00362A66"/>
    <w:rsid w:val="003636D0"/>
    <w:rsid w:val="003636D4"/>
    <w:rsid w:val="00363F02"/>
    <w:rsid w:val="00364025"/>
    <w:rsid w:val="00364559"/>
    <w:rsid w:val="0036666C"/>
    <w:rsid w:val="00366E1B"/>
    <w:rsid w:val="003670A9"/>
    <w:rsid w:val="0036747C"/>
    <w:rsid w:val="00370000"/>
    <w:rsid w:val="00370C5B"/>
    <w:rsid w:val="00370F15"/>
    <w:rsid w:val="003718C3"/>
    <w:rsid w:val="00371A0A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2E4"/>
    <w:rsid w:val="00384ADF"/>
    <w:rsid w:val="00384FF4"/>
    <w:rsid w:val="0038559E"/>
    <w:rsid w:val="00387193"/>
    <w:rsid w:val="003905B4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1C6"/>
    <w:rsid w:val="003A06FC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5746"/>
    <w:rsid w:val="003A607D"/>
    <w:rsid w:val="003A713C"/>
    <w:rsid w:val="003A7302"/>
    <w:rsid w:val="003A7645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058"/>
    <w:rsid w:val="003B53BD"/>
    <w:rsid w:val="003B6B13"/>
    <w:rsid w:val="003B6C97"/>
    <w:rsid w:val="003B71A1"/>
    <w:rsid w:val="003B736C"/>
    <w:rsid w:val="003B74BE"/>
    <w:rsid w:val="003B75ED"/>
    <w:rsid w:val="003B7771"/>
    <w:rsid w:val="003B781C"/>
    <w:rsid w:val="003C0A6C"/>
    <w:rsid w:val="003C1F69"/>
    <w:rsid w:val="003C25F9"/>
    <w:rsid w:val="003C2BDA"/>
    <w:rsid w:val="003C2C0D"/>
    <w:rsid w:val="003C2C66"/>
    <w:rsid w:val="003C300B"/>
    <w:rsid w:val="003C3B57"/>
    <w:rsid w:val="003C5FDF"/>
    <w:rsid w:val="003C75D1"/>
    <w:rsid w:val="003C7903"/>
    <w:rsid w:val="003C7D07"/>
    <w:rsid w:val="003D15B7"/>
    <w:rsid w:val="003D1B95"/>
    <w:rsid w:val="003D2616"/>
    <w:rsid w:val="003D2FC3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9D5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D4"/>
    <w:rsid w:val="003F3345"/>
    <w:rsid w:val="003F3506"/>
    <w:rsid w:val="003F36AB"/>
    <w:rsid w:val="003F38A2"/>
    <w:rsid w:val="003F3A15"/>
    <w:rsid w:val="003F3F79"/>
    <w:rsid w:val="003F3FCF"/>
    <w:rsid w:val="003F449D"/>
    <w:rsid w:val="003F5080"/>
    <w:rsid w:val="003F5238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4BD"/>
    <w:rsid w:val="00404DEE"/>
    <w:rsid w:val="00405A58"/>
    <w:rsid w:val="00406A40"/>
    <w:rsid w:val="004070D5"/>
    <w:rsid w:val="0040743E"/>
    <w:rsid w:val="0040777B"/>
    <w:rsid w:val="00407885"/>
    <w:rsid w:val="004100F3"/>
    <w:rsid w:val="00410810"/>
    <w:rsid w:val="00412841"/>
    <w:rsid w:val="00413A08"/>
    <w:rsid w:val="00414C7D"/>
    <w:rsid w:val="00414F4F"/>
    <w:rsid w:val="00415D09"/>
    <w:rsid w:val="00416180"/>
    <w:rsid w:val="00416661"/>
    <w:rsid w:val="00416FC0"/>
    <w:rsid w:val="00417039"/>
    <w:rsid w:val="00417333"/>
    <w:rsid w:val="004177C7"/>
    <w:rsid w:val="004178B0"/>
    <w:rsid w:val="00417EBE"/>
    <w:rsid w:val="00420898"/>
    <w:rsid w:val="00421017"/>
    <w:rsid w:val="00422DC2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2690F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6198"/>
    <w:rsid w:val="00437284"/>
    <w:rsid w:val="00437842"/>
    <w:rsid w:val="00437C9B"/>
    <w:rsid w:val="0044145F"/>
    <w:rsid w:val="0044148B"/>
    <w:rsid w:val="0044218D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568"/>
    <w:rsid w:val="00453170"/>
    <w:rsid w:val="00453399"/>
    <w:rsid w:val="0045376B"/>
    <w:rsid w:val="004544C9"/>
    <w:rsid w:val="004544EA"/>
    <w:rsid w:val="004546C8"/>
    <w:rsid w:val="004547DD"/>
    <w:rsid w:val="004551B7"/>
    <w:rsid w:val="00455994"/>
    <w:rsid w:val="00455A93"/>
    <w:rsid w:val="00455FB7"/>
    <w:rsid w:val="00456826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451"/>
    <w:rsid w:val="00467742"/>
    <w:rsid w:val="004677FB"/>
    <w:rsid w:val="00467BF7"/>
    <w:rsid w:val="00471446"/>
    <w:rsid w:val="00471535"/>
    <w:rsid w:val="0047233E"/>
    <w:rsid w:val="00472451"/>
    <w:rsid w:val="00472EC8"/>
    <w:rsid w:val="00472F53"/>
    <w:rsid w:val="0047365C"/>
    <w:rsid w:val="00473E66"/>
    <w:rsid w:val="004744DC"/>
    <w:rsid w:val="00475145"/>
    <w:rsid w:val="00475624"/>
    <w:rsid w:val="00475C60"/>
    <w:rsid w:val="00475F2F"/>
    <w:rsid w:val="00476141"/>
    <w:rsid w:val="004777FB"/>
    <w:rsid w:val="00480DC6"/>
    <w:rsid w:val="00481674"/>
    <w:rsid w:val="00481819"/>
    <w:rsid w:val="00481A08"/>
    <w:rsid w:val="00481F4A"/>
    <w:rsid w:val="00482114"/>
    <w:rsid w:val="004822B8"/>
    <w:rsid w:val="0048263F"/>
    <w:rsid w:val="00482D14"/>
    <w:rsid w:val="00482F14"/>
    <w:rsid w:val="0048370C"/>
    <w:rsid w:val="00483D8C"/>
    <w:rsid w:val="00484CD1"/>
    <w:rsid w:val="00484F7A"/>
    <w:rsid w:val="004853B2"/>
    <w:rsid w:val="00485885"/>
    <w:rsid w:val="0048650D"/>
    <w:rsid w:val="0048667B"/>
    <w:rsid w:val="00486849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6CB"/>
    <w:rsid w:val="004968A0"/>
    <w:rsid w:val="00497466"/>
    <w:rsid w:val="0049762C"/>
    <w:rsid w:val="00497A91"/>
    <w:rsid w:val="004A0813"/>
    <w:rsid w:val="004A0EB5"/>
    <w:rsid w:val="004A1389"/>
    <w:rsid w:val="004A1C1F"/>
    <w:rsid w:val="004A2AD0"/>
    <w:rsid w:val="004A4158"/>
    <w:rsid w:val="004A4D43"/>
    <w:rsid w:val="004A5456"/>
    <w:rsid w:val="004A5779"/>
    <w:rsid w:val="004A5782"/>
    <w:rsid w:val="004A62F4"/>
    <w:rsid w:val="004A6530"/>
    <w:rsid w:val="004A731E"/>
    <w:rsid w:val="004A7370"/>
    <w:rsid w:val="004B0AE1"/>
    <w:rsid w:val="004B1E98"/>
    <w:rsid w:val="004B244E"/>
    <w:rsid w:val="004B26FF"/>
    <w:rsid w:val="004B2721"/>
    <w:rsid w:val="004B2751"/>
    <w:rsid w:val="004B314F"/>
    <w:rsid w:val="004B348F"/>
    <w:rsid w:val="004B40AB"/>
    <w:rsid w:val="004B442A"/>
    <w:rsid w:val="004B4CE1"/>
    <w:rsid w:val="004B5875"/>
    <w:rsid w:val="004B66AE"/>
    <w:rsid w:val="004C04E3"/>
    <w:rsid w:val="004C0BDF"/>
    <w:rsid w:val="004C118A"/>
    <w:rsid w:val="004C1FB0"/>
    <w:rsid w:val="004C2263"/>
    <w:rsid w:val="004C2DF8"/>
    <w:rsid w:val="004C2EC4"/>
    <w:rsid w:val="004C300E"/>
    <w:rsid w:val="004C4381"/>
    <w:rsid w:val="004C47E5"/>
    <w:rsid w:val="004C4DA0"/>
    <w:rsid w:val="004C5059"/>
    <w:rsid w:val="004C630B"/>
    <w:rsid w:val="004C6494"/>
    <w:rsid w:val="004C66EB"/>
    <w:rsid w:val="004C6BD5"/>
    <w:rsid w:val="004C6E0D"/>
    <w:rsid w:val="004C72DA"/>
    <w:rsid w:val="004C77E3"/>
    <w:rsid w:val="004C7F14"/>
    <w:rsid w:val="004D085E"/>
    <w:rsid w:val="004D09C4"/>
    <w:rsid w:val="004D0D2A"/>
    <w:rsid w:val="004D0E09"/>
    <w:rsid w:val="004D16CB"/>
    <w:rsid w:val="004D17F8"/>
    <w:rsid w:val="004D3ACE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1D31"/>
    <w:rsid w:val="004E22A8"/>
    <w:rsid w:val="004E283A"/>
    <w:rsid w:val="004E2E7E"/>
    <w:rsid w:val="004E30B1"/>
    <w:rsid w:val="004E60F4"/>
    <w:rsid w:val="004E6825"/>
    <w:rsid w:val="004E6C3A"/>
    <w:rsid w:val="004E6EDB"/>
    <w:rsid w:val="004E78B5"/>
    <w:rsid w:val="004F03F3"/>
    <w:rsid w:val="004F0FB3"/>
    <w:rsid w:val="004F1C43"/>
    <w:rsid w:val="004F22E4"/>
    <w:rsid w:val="004F6B8D"/>
    <w:rsid w:val="004F7BAE"/>
    <w:rsid w:val="00500401"/>
    <w:rsid w:val="00500670"/>
    <w:rsid w:val="0050070A"/>
    <w:rsid w:val="00500C6B"/>
    <w:rsid w:val="00500EF1"/>
    <w:rsid w:val="0050214D"/>
    <w:rsid w:val="005021BD"/>
    <w:rsid w:val="005038CC"/>
    <w:rsid w:val="005038D0"/>
    <w:rsid w:val="00503F05"/>
    <w:rsid w:val="00504037"/>
    <w:rsid w:val="005040D3"/>
    <w:rsid w:val="005047D7"/>
    <w:rsid w:val="005059EB"/>
    <w:rsid w:val="00505E4F"/>
    <w:rsid w:val="00506B38"/>
    <w:rsid w:val="00507541"/>
    <w:rsid w:val="00507966"/>
    <w:rsid w:val="00507B7B"/>
    <w:rsid w:val="00507F8E"/>
    <w:rsid w:val="00510E09"/>
    <w:rsid w:val="0051166C"/>
    <w:rsid w:val="00511DD3"/>
    <w:rsid w:val="00512048"/>
    <w:rsid w:val="00513D22"/>
    <w:rsid w:val="00513FDC"/>
    <w:rsid w:val="00515121"/>
    <w:rsid w:val="005155D1"/>
    <w:rsid w:val="00515A43"/>
    <w:rsid w:val="00515AC9"/>
    <w:rsid w:val="00517156"/>
    <w:rsid w:val="005172CF"/>
    <w:rsid w:val="00520DD8"/>
    <w:rsid w:val="00522D70"/>
    <w:rsid w:val="00523560"/>
    <w:rsid w:val="0052383B"/>
    <w:rsid w:val="00524EFB"/>
    <w:rsid w:val="00525264"/>
    <w:rsid w:val="005254C7"/>
    <w:rsid w:val="00525739"/>
    <w:rsid w:val="00525DAB"/>
    <w:rsid w:val="00526062"/>
    <w:rsid w:val="0052643E"/>
    <w:rsid w:val="00526635"/>
    <w:rsid w:val="005269A1"/>
    <w:rsid w:val="00526FB4"/>
    <w:rsid w:val="005310D1"/>
    <w:rsid w:val="00531BE4"/>
    <w:rsid w:val="00531C6F"/>
    <w:rsid w:val="00532360"/>
    <w:rsid w:val="0053274D"/>
    <w:rsid w:val="005327B9"/>
    <w:rsid w:val="00533F48"/>
    <w:rsid w:val="00534DA9"/>
    <w:rsid w:val="005356CB"/>
    <w:rsid w:val="0053703D"/>
    <w:rsid w:val="005370D3"/>
    <w:rsid w:val="00537C89"/>
    <w:rsid w:val="00541204"/>
    <w:rsid w:val="00541A80"/>
    <w:rsid w:val="00542301"/>
    <w:rsid w:val="005423F5"/>
    <w:rsid w:val="00543087"/>
    <w:rsid w:val="00543123"/>
    <w:rsid w:val="00543D09"/>
    <w:rsid w:val="00543DF9"/>
    <w:rsid w:val="00544D97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97C"/>
    <w:rsid w:val="00553CC1"/>
    <w:rsid w:val="005542F9"/>
    <w:rsid w:val="00554A12"/>
    <w:rsid w:val="00554EA2"/>
    <w:rsid w:val="00555230"/>
    <w:rsid w:val="00555BDA"/>
    <w:rsid w:val="005560C0"/>
    <w:rsid w:val="00556110"/>
    <w:rsid w:val="00556734"/>
    <w:rsid w:val="005567D1"/>
    <w:rsid w:val="00556E7A"/>
    <w:rsid w:val="00556EBA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43A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711C0"/>
    <w:rsid w:val="00572891"/>
    <w:rsid w:val="00572FE2"/>
    <w:rsid w:val="005730DE"/>
    <w:rsid w:val="0057399D"/>
    <w:rsid w:val="00573E71"/>
    <w:rsid w:val="00574B82"/>
    <w:rsid w:val="0057571F"/>
    <w:rsid w:val="005758B4"/>
    <w:rsid w:val="00575DAA"/>
    <w:rsid w:val="00576ADF"/>
    <w:rsid w:val="00577A46"/>
    <w:rsid w:val="0058026F"/>
    <w:rsid w:val="005806F8"/>
    <w:rsid w:val="005808C1"/>
    <w:rsid w:val="00580BCF"/>
    <w:rsid w:val="00580D1B"/>
    <w:rsid w:val="005822D3"/>
    <w:rsid w:val="00582355"/>
    <w:rsid w:val="00582406"/>
    <w:rsid w:val="005824BF"/>
    <w:rsid w:val="00582B69"/>
    <w:rsid w:val="00582F97"/>
    <w:rsid w:val="00583330"/>
    <w:rsid w:val="005843D3"/>
    <w:rsid w:val="005849AB"/>
    <w:rsid w:val="00584C06"/>
    <w:rsid w:val="0058540C"/>
    <w:rsid w:val="00585B64"/>
    <w:rsid w:val="0058629F"/>
    <w:rsid w:val="005871B6"/>
    <w:rsid w:val="00587E5D"/>
    <w:rsid w:val="00590AEE"/>
    <w:rsid w:val="005910CC"/>
    <w:rsid w:val="00591195"/>
    <w:rsid w:val="005916FB"/>
    <w:rsid w:val="00591BB6"/>
    <w:rsid w:val="005920FE"/>
    <w:rsid w:val="00592C65"/>
    <w:rsid w:val="00593334"/>
    <w:rsid w:val="0059378B"/>
    <w:rsid w:val="00593EF8"/>
    <w:rsid w:val="00594107"/>
    <w:rsid w:val="005949AA"/>
    <w:rsid w:val="00594B88"/>
    <w:rsid w:val="00595256"/>
    <w:rsid w:val="0059548C"/>
    <w:rsid w:val="005956F6"/>
    <w:rsid w:val="00595A22"/>
    <w:rsid w:val="00595D1D"/>
    <w:rsid w:val="00596318"/>
    <w:rsid w:val="00596CF7"/>
    <w:rsid w:val="00596F6F"/>
    <w:rsid w:val="0059706F"/>
    <w:rsid w:val="00597959"/>
    <w:rsid w:val="00597C60"/>
    <w:rsid w:val="005A018A"/>
    <w:rsid w:val="005A09FD"/>
    <w:rsid w:val="005A1340"/>
    <w:rsid w:val="005A135A"/>
    <w:rsid w:val="005A187B"/>
    <w:rsid w:val="005A2B11"/>
    <w:rsid w:val="005A2FCF"/>
    <w:rsid w:val="005A3440"/>
    <w:rsid w:val="005A3DE0"/>
    <w:rsid w:val="005A45AB"/>
    <w:rsid w:val="005A46E2"/>
    <w:rsid w:val="005A67D7"/>
    <w:rsid w:val="005A6CE9"/>
    <w:rsid w:val="005A73B1"/>
    <w:rsid w:val="005B3936"/>
    <w:rsid w:val="005B587B"/>
    <w:rsid w:val="005B5DA0"/>
    <w:rsid w:val="005B6842"/>
    <w:rsid w:val="005B6B22"/>
    <w:rsid w:val="005B6DB4"/>
    <w:rsid w:val="005B7591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8BC"/>
    <w:rsid w:val="005C4A6F"/>
    <w:rsid w:val="005C4B58"/>
    <w:rsid w:val="005C62F6"/>
    <w:rsid w:val="005D0130"/>
    <w:rsid w:val="005D0326"/>
    <w:rsid w:val="005D042B"/>
    <w:rsid w:val="005D1AC1"/>
    <w:rsid w:val="005D1D22"/>
    <w:rsid w:val="005D21B8"/>
    <w:rsid w:val="005D2752"/>
    <w:rsid w:val="005D304E"/>
    <w:rsid w:val="005D3479"/>
    <w:rsid w:val="005D39A7"/>
    <w:rsid w:val="005D3BC3"/>
    <w:rsid w:val="005D3FC2"/>
    <w:rsid w:val="005D440D"/>
    <w:rsid w:val="005D5F96"/>
    <w:rsid w:val="005D65AD"/>
    <w:rsid w:val="005D6763"/>
    <w:rsid w:val="005D72DA"/>
    <w:rsid w:val="005D7F05"/>
    <w:rsid w:val="005D7F1F"/>
    <w:rsid w:val="005E0D9C"/>
    <w:rsid w:val="005E0EAB"/>
    <w:rsid w:val="005E2165"/>
    <w:rsid w:val="005E22F3"/>
    <w:rsid w:val="005E2EF1"/>
    <w:rsid w:val="005E380B"/>
    <w:rsid w:val="005E3C28"/>
    <w:rsid w:val="005E3E8F"/>
    <w:rsid w:val="005E3F3A"/>
    <w:rsid w:val="005E5988"/>
    <w:rsid w:val="005E69D4"/>
    <w:rsid w:val="005E7E31"/>
    <w:rsid w:val="005E7F87"/>
    <w:rsid w:val="005F15E0"/>
    <w:rsid w:val="005F1870"/>
    <w:rsid w:val="005F1FB8"/>
    <w:rsid w:val="005F227B"/>
    <w:rsid w:val="005F277D"/>
    <w:rsid w:val="005F2FD2"/>
    <w:rsid w:val="005F3ACF"/>
    <w:rsid w:val="005F3BFD"/>
    <w:rsid w:val="005F422E"/>
    <w:rsid w:val="005F4512"/>
    <w:rsid w:val="005F4F76"/>
    <w:rsid w:val="005F586B"/>
    <w:rsid w:val="005F5A63"/>
    <w:rsid w:val="005F5B06"/>
    <w:rsid w:val="005F6C3D"/>
    <w:rsid w:val="005F6D30"/>
    <w:rsid w:val="005F70A7"/>
    <w:rsid w:val="005F760E"/>
    <w:rsid w:val="0060081B"/>
    <w:rsid w:val="00600971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67"/>
    <w:rsid w:val="0060668A"/>
    <w:rsid w:val="006070F9"/>
    <w:rsid w:val="00607178"/>
    <w:rsid w:val="0061002E"/>
    <w:rsid w:val="00610636"/>
    <w:rsid w:val="00610A5B"/>
    <w:rsid w:val="00610FDD"/>
    <w:rsid w:val="0061158B"/>
    <w:rsid w:val="006116F7"/>
    <w:rsid w:val="00612169"/>
    <w:rsid w:val="006131BC"/>
    <w:rsid w:val="0061394B"/>
    <w:rsid w:val="0061535D"/>
    <w:rsid w:val="00615673"/>
    <w:rsid w:val="006161E5"/>
    <w:rsid w:val="00616561"/>
    <w:rsid w:val="006167EF"/>
    <w:rsid w:val="00616D97"/>
    <w:rsid w:val="0061762B"/>
    <w:rsid w:val="0061787A"/>
    <w:rsid w:val="00617898"/>
    <w:rsid w:val="00620776"/>
    <w:rsid w:val="006207FD"/>
    <w:rsid w:val="00620CEE"/>
    <w:rsid w:val="006219E9"/>
    <w:rsid w:val="00622CE8"/>
    <w:rsid w:val="00622D8F"/>
    <w:rsid w:val="00623492"/>
    <w:rsid w:val="00624360"/>
    <w:rsid w:val="0062488E"/>
    <w:rsid w:val="00625EF4"/>
    <w:rsid w:val="00626071"/>
    <w:rsid w:val="00626215"/>
    <w:rsid w:val="006273E2"/>
    <w:rsid w:val="0062791B"/>
    <w:rsid w:val="00627FA5"/>
    <w:rsid w:val="006310C1"/>
    <w:rsid w:val="00631E3B"/>
    <w:rsid w:val="00632211"/>
    <w:rsid w:val="00632F36"/>
    <w:rsid w:val="00633576"/>
    <w:rsid w:val="006335A3"/>
    <w:rsid w:val="00633ACA"/>
    <w:rsid w:val="00633FDC"/>
    <w:rsid w:val="0063480D"/>
    <w:rsid w:val="00634DC0"/>
    <w:rsid w:val="006359C2"/>
    <w:rsid w:val="006364F7"/>
    <w:rsid w:val="006369F7"/>
    <w:rsid w:val="00636E15"/>
    <w:rsid w:val="0063747A"/>
    <w:rsid w:val="0063799B"/>
    <w:rsid w:val="00637C68"/>
    <w:rsid w:val="00637C76"/>
    <w:rsid w:val="00637E93"/>
    <w:rsid w:val="006404EF"/>
    <w:rsid w:val="00640E03"/>
    <w:rsid w:val="00641ED0"/>
    <w:rsid w:val="0064251E"/>
    <w:rsid w:val="00644A84"/>
    <w:rsid w:val="00644C01"/>
    <w:rsid w:val="00644F09"/>
    <w:rsid w:val="006451D0"/>
    <w:rsid w:val="006452A9"/>
    <w:rsid w:val="006452BF"/>
    <w:rsid w:val="00646A7D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66DA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7922"/>
    <w:rsid w:val="00667F8F"/>
    <w:rsid w:val="00672D5E"/>
    <w:rsid w:val="00672F1B"/>
    <w:rsid w:val="006730D3"/>
    <w:rsid w:val="00674022"/>
    <w:rsid w:val="0067478C"/>
    <w:rsid w:val="006754A7"/>
    <w:rsid w:val="006757AD"/>
    <w:rsid w:val="00675A21"/>
    <w:rsid w:val="00676908"/>
    <w:rsid w:val="00677476"/>
    <w:rsid w:val="00677AB1"/>
    <w:rsid w:val="00677CF9"/>
    <w:rsid w:val="00682092"/>
    <w:rsid w:val="006828B9"/>
    <w:rsid w:val="006838F2"/>
    <w:rsid w:val="00685CEE"/>
    <w:rsid w:val="0069047D"/>
    <w:rsid w:val="006905D1"/>
    <w:rsid w:val="006907DD"/>
    <w:rsid w:val="00691348"/>
    <w:rsid w:val="00691E31"/>
    <w:rsid w:val="00691F19"/>
    <w:rsid w:val="00691F77"/>
    <w:rsid w:val="00691FB9"/>
    <w:rsid w:val="006920A9"/>
    <w:rsid w:val="00692596"/>
    <w:rsid w:val="006933DC"/>
    <w:rsid w:val="00694D4B"/>
    <w:rsid w:val="00694F35"/>
    <w:rsid w:val="00695C29"/>
    <w:rsid w:val="00695E9E"/>
    <w:rsid w:val="006A09EE"/>
    <w:rsid w:val="006A0EE1"/>
    <w:rsid w:val="006A2255"/>
    <w:rsid w:val="006A30ED"/>
    <w:rsid w:val="006A381E"/>
    <w:rsid w:val="006A384C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B7929"/>
    <w:rsid w:val="006C1639"/>
    <w:rsid w:val="006C1693"/>
    <w:rsid w:val="006C16F4"/>
    <w:rsid w:val="006C188C"/>
    <w:rsid w:val="006C1C0A"/>
    <w:rsid w:val="006C1E3E"/>
    <w:rsid w:val="006C287F"/>
    <w:rsid w:val="006C3139"/>
    <w:rsid w:val="006C36A9"/>
    <w:rsid w:val="006C384B"/>
    <w:rsid w:val="006C3F86"/>
    <w:rsid w:val="006C44D4"/>
    <w:rsid w:val="006C520D"/>
    <w:rsid w:val="006C5FC0"/>
    <w:rsid w:val="006C6F24"/>
    <w:rsid w:val="006C7559"/>
    <w:rsid w:val="006C778A"/>
    <w:rsid w:val="006C78E3"/>
    <w:rsid w:val="006D08FE"/>
    <w:rsid w:val="006D1264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A90"/>
    <w:rsid w:val="006D6EA3"/>
    <w:rsid w:val="006D7ABD"/>
    <w:rsid w:val="006E0FAB"/>
    <w:rsid w:val="006E10F1"/>
    <w:rsid w:val="006E1104"/>
    <w:rsid w:val="006E1879"/>
    <w:rsid w:val="006E2399"/>
    <w:rsid w:val="006E3E8F"/>
    <w:rsid w:val="006E40B2"/>
    <w:rsid w:val="006E66D1"/>
    <w:rsid w:val="006E6D63"/>
    <w:rsid w:val="006E7F8C"/>
    <w:rsid w:val="006F04BD"/>
    <w:rsid w:val="006F1DED"/>
    <w:rsid w:val="006F2759"/>
    <w:rsid w:val="006F2D33"/>
    <w:rsid w:val="006F2D7A"/>
    <w:rsid w:val="006F311A"/>
    <w:rsid w:val="006F31E0"/>
    <w:rsid w:val="006F4220"/>
    <w:rsid w:val="006F6850"/>
    <w:rsid w:val="006F6A18"/>
    <w:rsid w:val="006F7104"/>
    <w:rsid w:val="006F73FC"/>
    <w:rsid w:val="00701020"/>
    <w:rsid w:val="007011CA"/>
    <w:rsid w:val="00701265"/>
    <w:rsid w:val="00701AFC"/>
    <w:rsid w:val="0070267E"/>
    <w:rsid w:val="0070336B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398B"/>
    <w:rsid w:val="00713AB4"/>
    <w:rsid w:val="00713EC2"/>
    <w:rsid w:val="0071553B"/>
    <w:rsid w:val="00715639"/>
    <w:rsid w:val="0071564C"/>
    <w:rsid w:val="00716E24"/>
    <w:rsid w:val="00717071"/>
    <w:rsid w:val="00717478"/>
    <w:rsid w:val="007174A7"/>
    <w:rsid w:val="0071774E"/>
    <w:rsid w:val="007200F0"/>
    <w:rsid w:val="00720717"/>
    <w:rsid w:val="007209A3"/>
    <w:rsid w:val="00721337"/>
    <w:rsid w:val="007215EB"/>
    <w:rsid w:val="00722328"/>
    <w:rsid w:val="0072483E"/>
    <w:rsid w:val="00724E16"/>
    <w:rsid w:val="00724E6E"/>
    <w:rsid w:val="007257E3"/>
    <w:rsid w:val="00726003"/>
    <w:rsid w:val="0072709E"/>
    <w:rsid w:val="007272EE"/>
    <w:rsid w:val="007272F6"/>
    <w:rsid w:val="00727575"/>
    <w:rsid w:val="00727D66"/>
    <w:rsid w:val="00727F09"/>
    <w:rsid w:val="0073108A"/>
    <w:rsid w:val="00731937"/>
    <w:rsid w:val="00732288"/>
    <w:rsid w:val="00732488"/>
    <w:rsid w:val="00732AD8"/>
    <w:rsid w:val="007331CC"/>
    <w:rsid w:val="007343A2"/>
    <w:rsid w:val="00734E3B"/>
    <w:rsid w:val="0073663C"/>
    <w:rsid w:val="0073689E"/>
    <w:rsid w:val="00737F14"/>
    <w:rsid w:val="00740DAE"/>
    <w:rsid w:val="0074177F"/>
    <w:rsid w:val="007421C0"/>
    <w:rsid w:val="00742EC9"/>
    <w:rsid w:val="00744138"/>
    <w:rsid w:val="0074435F"/>
    <w:rsid w:val="00744814"/>
    <w:rsid w:val="00744AB9"/>
    <w:rsid w:val="00745468"/>
    <w:rsid w:val="00745894"/>
    <w:rsid w:val="00745C49"/>
    <w:rsid w:val="00746D48"/>
    <w:rsid w:val="007475B7"/>
    <w:rsid w:val="00747643"/>
    <w:rsid w:val="007477CD"/>
    <w:rsid w:val="00747F49"/>
    <w:rsid w:val="007503C3"/>
    <w:rsid w:val="00750543"/>
    <w:rsid w:val="0075101B"/>
    <w:rsid w:val="007510EB"/>
    <w:rsid w:val="007511DC"/>
    <w:rsid w:val="00751412"/>
    <w:rsid w:val="00751956"/>
    <w:rsid w:val="007519A9"/>
    <w:rsid w:val="007529C7"/>
    <w:rsid w:val="0075327D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2184"/>
    <w:rsid w:val="00762550"/>
    <w:rsid w:val="0076340E"/>
    <w:rsid w:val="007635D1"/>
    <w:rsid w:val="00764546"/>
    <w:rsid w:val="00764D97"/>
    <w:rsid w:val="00765219"/>
    <w:rsid w:val="007661B9"/>
    <w:rsid w:val="007663EC"/>
    <w:rsid w:val="00766D74"/>
    <w:rsid w:val="00767DF4"/>
    <w:rsid w:val="007706BC"/>
    <w:rsid w:val="00770C42"/>
    <w:rsid w:val="00770D3F"/>
    <w:rsid w:val="0077107F"/>
    <w:rsid w:val="00772DF7"/>
    <w:rsid w:val="00772F18"/>
    <w:rsid w:val="00775B73"/>
    <w:rsid w:val="00775F65"/>
    <w:rsid w:val="0077612A"/>
    <w:rsid w:val="00776142"/>
    <w:rsid w:val="00777355"/>
    <w:rsid w:val="007805E9"/>
    <w:rsid w:val="00781783"/>
    <w:rsid w:val="0078194F"/>
    <w:rsid w:val="00781974"/>
    <w:rsid w:val="00781B63"/>
    <w:rsid w:val="0078260C"/>
    <w:rsid w:val="00782A2E"/>
    <w:rsid w:val="00782E31"/>
    <w:rsid w:val="007832E5"/>
    <w:rsid w:val="007837DE"/>
    <w:rsid w:val="007837E1"/>
    <w:rsid w:val="00783FF2"/>
    <w:rsid w:val="00784C03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450F"/>
    <w:rsid w:val="00795516"/>
    <w:rsid w:val="0079673D"/>
    <w:rsid w:val="007967C5"/>
    <w:rsid w:val="007969E0"/>
    <w:rsid w:val="00797573"/>
    <w:rsid w:val="00797622"/>
    <w:rsid w:val="007A1100"/>
    <w:rsid w:val="007A1C6A"/>
    <w:rsid w:val="007A243F"/>
    <w:rsid w:val="007A2523"/>
    <w:rsid w:val="007A42F5"/>
    <w:rsid w:val="007A5338"/>
    <w:rsid w:val="007A55B1"/>
    <w:rsid w:val="007A55C4"/>
    <w:rsid w:val="007A56AC"/>
    <w:rsid w:val="007A69E1"/>
    <w:rsid w:val="007A74BE"/>
    <w:rsid w:val="007B1032"/>
    <w:rsid w:val="007B10F9"/>
    <w:rsid w:val="007B2048"/>
    <w:rsid w:val="007B47D3"/>
    <w:rsid w:val="007B5697"/>
    <w:rsid w:val="007B6990"/>
    <w:rsid w:val="007B71B3"/>
    <w:rsid w:val="007B724E"/>
    <w:rsid w:val="007B727E"/>
    <w:rsid w:val="007B73A1"/>
    <w:rsid w:val="007C072C"/>
    <w:rsid w:val="007C07BF"/>
    <w:rsid w:val="007C0883"/>
    <w:rsid w:val="007C21A6"/>
    <w:rsid w:val="007C22E7"/>
    <w:rsid w:val="007C42C1"/>
    <w:rsid w:val="007C5053"/>
    <w:rsid w:val="007C50DC"/>
    <w:rsid w:val="007C6D10"/>
    <w:rsid w:val="007C71CA"/>
    <w:rsid w:val="007C7D6F"/>
    <w:rsid w:val="007D051A"/>
    <w:rsid w:val="007D329A"/>
    <w:rsid w:val="007D3A36"/>
    <w:rsid w:val="007D3E13"/>
    <w:rsid w:val="007D41A0"/>
    <w:rsid w:val="007D521E"/>
    <w:rsid w:val="007D57D9"/>
    <w:rsid w:val="007D5954"/>
    <w:rsid w:val="007D59C0"/>
    <w:rsid w:val="007D59C9"/>
    <w:rsid w:val="007D59F2"/>
    <w:rsid w:val="007D6B92"/>
    <w:rsid w:val="007D6C71"/>
    <w:rsid w:val="007D7BA9"/>
    <w:rsid w:val="007E0134"/>
    <w:rsid w:val="007E051F"/>
    <w:rsid w:val="007E06EA"/>
    <w:rsid w:val="007E07DB"/>
    <w:rsid w:val="007E0CF1"/>
    <w:rsid w:val="007E16E5"/>
    <w:rsid w:val="007E19A6"/>
    <w:rsid w:val="007E19E9"/>
    <w:rsid w:val="007E1B91"/>
    <w:rsid w:val="007E240F"/>
    <w:rsid w:val="007E2675"/>
    <w:rsid w:val="007E2AD0"/>
    <w:rsid w:val="007E2C6B"/>
    <w:rsid w:val="007E3027"/>
    <w:rsid w:val="007E36DC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E7577"/>
    <w:rsid w:val="007F12FF"/>
    <w:rsid w:val="007F1526"/>
    <w:rsid w:val="007F17D1"/>
    <w:rsid w:val="007F1A74"/>
    <w:rsid w:val="007F2AD9"/>
    <w:rsid w:val="007F30EA"/>
    <w:rsid w:val="007F360E"/>
    <w:rsid w:val="007F4C8C"/>
    <w:rsid w:val="007F5360"/>
    <w:rsid w:val="007F603D"/>
    <w:rsid w:val="007F62CF"/>
    <w:rsid w:val="007F652E"/>
    <w:rsid w:val="007F6922"/>
    <w:rsid w:val="007F6E06"/>
    <w:rsid w:val="007F7562"/>
    <w:rsid w:val="0080016F"/>
    <w:rsid w:val="00801064"/>
    <w:rsid w:val="00801484"/>
    <w:rsid w:val="00801DBE"/>
    <w:rsid w:val="008025B5"/>
    <w:rsid w:val="0080306D"/>
    <w:rsid w:val="00803778"/>
    <w:rsid w:val="00803C36"/>
    <w:rsid w:val="00803CD7"/>
    <w:rsid w:val="00804E32"/>
    <w:rsid w:val="00805BCE"/>
    <w:rsid w:val="008060A1"/>
    <w:rsid w:val="008069E0"/>
    <w:rsid w:val="00807484"/>
    <w:rsid w:val="008078A9"/>
    <w:rsid w:val="00810747"/>
    <w:rsid w:val="0081135E"/>
    <w:rsid w:val="00812114"/>
    <w:rsid w:val="008122A0"/>
    <w:rsid w:val="0081324A"/>
    <w:rsid w:val="008134B5"/>
    <w:rsid w:val="00814045"/>
    <w:rsid w:val="00814349"/>
    <w:rsid w:val="008145A3"/>
    <w:rsid w:val="008145DD"/>
    <w:rsid w:val="00814FD8"/>
    <w:rsid w:val="0081508A"/>
    <w:rsid w:val="008177C6"/>
    <w:rsid w:val="00817B01"/>
    <w:rsid w:val="0082015C"/>
    <w:rsid w:val="0082050D"/>
    <w:rsid w:val="008205E5"/>
    <w:rsid w:val="00821C4C"/>
    <w:rsid w:val="008231C5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8F1"/>
    <w:rsid w:val="00833F28"/>
    <w:rsid w:val="008343EF"/>
    <w:rsid w:val="008346EA"/>
    <w:rsid w:val="00834C64"/>
    <w:rsid w:val="00834EE1"/>
    <w:rsid w:val="00835590"/>
    <w:rsid w:val="00835633"/>
    <w:rsid w:val="00835C6A"/>
    <w:rsid w:val="00836163"/>
    <w:rsid w:val="0083780F"/>
    <w:rsid w:val="00837E9A"/>
    <w:rsid w:val="00837F11"/>
    <w:rsid w:val="00840344"/>
    <w:rsid w:val="00840F2D"/>
    <w:rsid w:val="00842607"/>
    <w:rsid w:val="00844962"/>
    <w:rsid w:val="00845197"/>
    <w:rsid w:val="0084586E"/>
    <w:rsid w:val="008458DC"/>
    <w:rsid w:val="0084597A"/>
    <w:rsid w:val="008468B6"/>
    <w:rsid w:val="008473E4"/>
    <w:rsid w:val="00850F57"/>
    <w:rsid w:val="0085219D"/>
    <w:rsid w:val="00852497"/>
    <w:rsid w:val="00852D2C"/>
    <w:rsid w:val="00853001"/>
    <w:rsid w:val="008535B5"/>
    <w:rsid w:val="00853F2C"/>
    <w:rsid w:val="00855895"/>
    <w:rsid w:val="00860DDF"/>
    <w:rsid w:val="00861372"/>
    <w:rsid w:val="0086172F"/>
    <w:rsid w:val="00861EA4"/>
    <w:rsid w:val="008625C9"/>
    <w:rsid w:val="0086396D"/>
    <w:rsid w:val="00864874"/>
    <w:rsid w:val="0086499C"/>
    <w:rsid w:val="00864D16"/>
    <w:rsid w:val="00864EF0"/>
    <w:rsid w:val="0086570D"/>
    <w:rsid w:val="00865D0F"/>
    <w:rsid w:val="00866075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2C38"/>
    <w:rsid w:val="00873815"/>
    <w:rsid w:val="00873FA6"/>
    <w:rsid w:val="008740BF"/>
    <w:rsid w:val="00874C95"/>
    <w:rsid w:val="00874F91"/>
    <w:rsid w:val="00876557"/>
    <w:rsid w:val="008802B7"/>
    <w:rsid w:val="00880E76"/>
    <w:rsid w:val="00881290"/>
    <w:rsid w:val="008817BC"/>
    <w:rsid w:val="00881B71"/>
    <w:rsid w:val="0088292D"/>
    <w:rsid w:val="00882E2A"/>
    <w:rsid w:val="00883B18"/>
    <w:rsid w:val="00884822"/>
    <w:rsid w:val="00884888"/>
    <w:rsid w:val="008857B7"/>
    <w:rsid w:val="008862EE"/>
    <w:rsid w:val="00886D33"/>
    <w:rsid w:val="0088791E"/>
    <w:rsid w:val="008901AC"/>
    <w:rsid w:val="008901EE"/>
    <w:rsid w:val="00890263"/>
    <w:rsid w:val="008908C9"/>
    <w:rsid w:val="008920BD"/>
    <w:rsid w:val="00892153"/>
    <w:rsid w:val="00893404"/>
    <w:rsid w:val="00893864"/>
    <w:rsid w:val="00894DB9"/>
    <w:rsid w:val="00895538"/>
    <w:rsid w:val="008958B7"/>
    <w:rsid w:val="0089594C"/>
    <w:rsid w:val="008968FE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4BF6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27D1"/>
    <w:rsid w:val="008B3E1B"/>
    <w:rsid w:val="008B6856"/>
    <w:rsid w:val="008B7491"/>
    <w:rsid w:val="008B769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D20"/>
    <w:rsid w:val="008C6E69"/>
    <w:rsid w:val="008C7B7E"/>
    <w:rsid w:val="008D047A"/>
    <w:rsid w:val="008D080C"/>
    <w:rsid w:val="008D0B5B"/>
    <w:rsid w:val="008D118E"/>
    <w:rsid w:val="008D1465"/>
    <w:rsid w:val="008D2A7D"/>
    <w:rsid w:val="008D2B7D"/>
    <w:rsid w:val="008D2D24"/>
    <w:rsid w:val="008D369F"/>
    <w:rsid w:val="008D3806"/>
    <w:rsid w:val="008D3F70"/>
    <w:rsid w:val="008D4B4E"/>
    <w:rsid w:val="008D53CB"/>
    <w:rsid w:val="008D5739"/>
    <w:rsid w:val="008D5D50"/>
    <w:rsid w:val="008D6CEE"/>
    <w:rsid w:val="008D73E6"/>
    <w:rsid w:val="008E051A"/>
    <w:rsid w:val="008E0899"/>
    <w:rsid w:val="008E0AAD"/>
    <w:rsid w:val="008E14C9"/>
    <w:rsid w:val="008E1714"/>
    <w:rsid w:val="008E1850"/>
    <w:rsid w:val="008E1A05"/>
    <w:rsid w:val="008E20FA"/>
    <w:rsid w:val="008E2986"/>
    <w:rsid w:val="008E3271"/>
    <w:rsid w:val="008E373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696D"/>
    <w:rsid w:val="008E7E66"/>
    <w:rsid w:val="008F26B4"/>
    <w:rsid w:val="008F2B26"/>
    <w:rsid w:val="008F2EF1"/>
    <w:rsid w:val="008F3169"/>
    <w:rsid w:val="008F34D7"/>
    <w:rsid w:val="008F37F3"/>
    <w:rsid w:val="008F50C1"/>
    <w:rsid w:val="008F744E"/>
    <w:rsid w:val="008F7FD8"/>
    <w:rsid w:val="00900386"/>
    <w:rsid w:val="009006D6"/>
    <w:rsid w:val="00900C0C"/>
    <w:rsid w:val="009024DD"/>
    <w:rsid w:val="00902935"/>
    <w:rsid w:val="00902C2B"/>
    <w:rsid w:val="0090398F"/>
    <w:rsid w:val="00905514"/>
    <w:rsid w:val="00906DA2"/>
    <w:rsid w:val="00907A00"/>
    <w:rsid w:val="0091029D"/>
    <w:rsid w:val="0091073A"/>
    <w:rsid w:val="00910879"/>
    <w:rsid w:val="00911B91"/>
    <w:rsid w:val="00912521"/>
    <w:rsid w:val="009128A3"/>
    <w:rsid w:val="009142D3"/>
    <w:rsid w:val="0091646A"/>
    <w:rsid w:val="009175BB"/>
    <w:rsid w:val="00920056"/>
    <w:rsid w:val="009207FE"/>
    <w:rsid w:val="00921438"/>
    <w:rsid w:val="00922885"/>
    <w:rsid w:val="009232A6"/>
    <w:rsid w:val="0092346E"/>
    <w:rsid w:val="00923ED5"/>
    <w:rsid w:val="00923FF1"/>
    <w:rsid w:val="009249A3"/>
    <w:rsid w:val="00925104"/>
    <w:rsid w:val="0092562A"/>
    <w:rsid w:val="00926B51"/>
    <w:rsid w:val="00930BE0"/>
    <w:rsid w:val="00931B7E"/>
    <w:rsid w:val="0093292E"/>
    <w:rsid w:val="00932BF3"/>
    <w:rsid w:val="009337AC"/>
    <w:rsid w:val="0093393D"/>
    <w:rsid w:val="00934249"/>
    <w:rsid w:val="00935503"/>
    <w:rsid w:val="009356DE"/>
    <w:rsid w:val="00935A3E"/>
    <w:rsid w:val="00936AA2"/>
    <w:rsid w:val="00936AC0"/>
    <w:rsid w:val="00940A90"/>
    <w:rsid w:val="00941561"/>
    <w:rsid w:val="00941E30"/>
    <w:rsid w:val="00942134"/>
    <w:rsid w:val="00942168"/>
    <w:rsid w:val="0094289B"/>
    <w:rsid w:val="009435EC"/>
    <w:rsid w:val="009436D6"/>
    <w:rsid w:val="00943D1A"/>
    <w:rsid w:val="00943D76"/>
    <w:rsid w:val="009445B6"/>
    <w:rsid w:val="009446B4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3DB3"/>
    <w:rsid w:val="00954A17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48E"/>
    <w:rsid w:val="009735DA"/>
    <w:rsid w:val="00973919"/>
    <w:rsid w:val="00973EB7"/>
    <w:rsid w:val="0097651A"/>
    <w:rsid w:val="0097739A"/>
    <w:rsid w:val="009773C9"/>
    <w:rsid w:val="00977AB7"/>
    <w:rsid w:val="00980559"/>
    <w:rsid w:val="00980B72"/>
    <w:rsid w:val="0098190F"/>
    <w:rsid w:val="00982E20"/>
    <w:rsid w:val="00983248"/>
    <w:rsid w:val="009832DC"/>
    <w:rsid w:val="00983A78"/>
    <w:rsid w:val="009840C0"/>
    <w:rsid w:val="00984322"/>
    <w:rsid w:val="0098475A"/>
    <w:rsid w:val="009848DE"/>
    <w:rsid w:val="0098503C"/>
    <w:rsid w:val="00986098"/>
    <w:rsid w:val="00986BE0"/>
    <w:rsid w:val="00990D01"/>
    <w:rsid w:val="00990EE2"/>
    <w:rsid w:val="00991BF6"/>
    <w:rsid w:val="009939CD"/>
    <w:rsid w:val="00993D33"/>
    <w:rsid w:val="00993E4A"/>
    <w:rsid w:val="00993EF6"/>
    <w:rsid w:val="0099409A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225A"/>
    <w:rsid w:val="009B235C"/>
    <w:rsid w:val="009B25D0"/>
    <w:rsid w:val="009B3540"/>
    <w:rsid w:val="009B3B6E"/>
    <w:rsid w:val="009B43B2"/>
    <w:rsid w:val="009B44AB"/>
    <w:rsid w:val="009C00D2"/>
    <w:rsid w:val="009C016A"/>
    <w:rsid w:val="009C01E9"/>
    <w:rsid w:val="009C0365"/>
    <w:rsid w:val="009C058E"/>
    <w:rsid w:val="009C0B48"/>
    <w:rsid w:val="009C1135"/>
    <w:rsid w:val="009C1D09"/>
    <w:rsid w:val="009C27D3"/>
    <w:rsid w:val="009C3064"/>
    <w:rsid w:val="009C33A3"/>
    <w:rsid w:val="009C46F8"/>
    <w:rsid w:val="009C4885"/>
    <w:rsid w:val="009C5A80"/>
    <w:rsid w:val="009C695F"/>
    <w:rsid w:val="009C6B5A"/>
    <w:rsid w:val="009C6B71"/>
    <w:rsid w:val="009C76BC"/>
    <w:rsid w:val="009C79FA"/>
    <w:rsid w:val="009C7BFA"/>
    <w:rsid w:val="009C7E16"/>
    <w:rsid w:val="009D01DD"/>
    <w:rsid w:val="009D0A7F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3BC"/>
    <w:rsid w:val="009E149D"/>
    <w:rsid w:val="009E1A8E"/>
    <w:rsid w:val="009E2101"/>
    <w:rsid w:val="009E248A"/>
    <w:rsid w:val="009E2BC0"/>
    <w:rsid w:val="009E2D0B"/>
    <w:rsid w:val="009E2EA2"/>
    <w:rsid w:val="009E3419"/>
    <w:rsid w:val="009E3F63"/>
    <w:rsid w:val="009E4719"/>
    <w:rsid w:val="009E51E9"/>
    <w:rsid w:val="009E52B3"/>
    <w:rsid w:val="009E560A"/>
    <w:rsid w:val="009E5920"/>
    <w:rsid w:val="009E6553"/>
    <w:rsid w:val="009E6D6F"/>
    <w:rsid w:val="009E6F06"/>
    <w:rsid w:val="009E7348"/>
    <w:rsid w:val="009F0161"/>
    <w:rsid w:val="009F0C6B"/>
    <w:rsid w:val="009F139F"/>
    <w:rsid w:val="009F190F"/>
    <w:rsid w:val="009F2537"/>
    <w:rsid w:val="009F28C7"/>
    <w:rsid w:val="009F2B47"/>
    <w:rsid w:val="009F369C"/>
    <w:rsid w:val="009F5E66"/>
    <w:rsid w:val="009F6066"/>
    <w:rsid w:val="009F636F"/>
    <w:rsid w:val="009F6867"/>
    <w:rsid w:val="009F76BF"/>
    <w:rsid w:val="009F7F58"/>
    <w:rsid w:val="00A010A7"/>
    <w:rsid w:val="00A011D6"/>
    <w:rsid w:val="00A037E2"/>
    <w:rsid w:val="00A05B0B"/>
    <w:rsid w:val="00A0688C"/>
    <w:rsid w:val="00A07CED"/>
    <w:rsid w:val="00A10499"/>
    <w:rsid w:val="00A1198A"/>
    <w:rsid w:val="00A12E40"/>
    <w:rsid w:val="00A13BA1"/>
    <w:rsid w:val="00A1473C"/>
    <w:rsid w:val="00A14905"/>
    <w:rsid w:val="00A14F00"/>
    <w:rsid w:val="00A1573D"/>
    <w:rsid w:val="00A158EC"/>
    <w:rsid w:val="00A163FA"/>
    <w:rsid w:val="00A17E1C"/>
    <w:rsid w:val="00A20D7A"/>
    <w:rsid w:val="00A215CB"/>
    <w:rsid w:val="00A220BF"/>
    <w:rsid w:val="00A220E5"/>
    <w:rsid w:val="00A228C8"/>
    <w:rsid w:val="00A22B60"/>
    <w:rsid w:val="00A237D9"/>
    <w:rsid w:val="00A23A5B"/>
    <w:rsid w:val="00A246B1"/>
    <w:rsid w:val="00A2523F"/>
    <w:rsid w:val="00A2568B"/>
    <w:rsid w:val="00A26585"/>
    <w:rsid w:val="00A27277"/>
    <w:rsid w:val="00A272A7"/>
    <w:rsid w:val="00A278A9"/>
    <w:rsid w:val="00A279CE"/>
    <w:rsid w:val="00A30443"/>
    <w:rsid w:val="00A30C5B"/>
    <w:rsid w:val="00A30EE8"/>
    <w:rsid w:val="00A31E56"/>
    <w:rsid w:val="00A32120"/>
    <w:rsid w:val="00A32329"/>
    <w:rsid w:val="00A32440"/>
    <w:rsid w:val="00A32C09"/>
    <w:rsid w:val="00A33520"/>
    <w:rsid w:val="00A337AC"/>
    <w:rsid w:val="00A35D0A"/>
    <w:rsid w:val="00A35D56"/>
    <w:rsid w:val="00A3606E"/>
    <w:rsid w:val="00A368AC"/>
    <w:rsid w:val="00A3753E"/>
    <w:rsid w:val="00A375A7"/>
    <w:rsid w:val="00A37E08"/>
    <w:rsid w:val="00A40392"/>
    <w:rsid w:val="00A40903"/>
    <w:rsid w:val="00A40B61"/>
    <w:rsid w:val="00A41381"/>
    <w:rsid w:val="00A4217E"/>
    <w:rsid w:val="00A42977"/>
    <w:rsid w:val="00A42A19"/>
    <w:rsid w:val="00A42B29"/>
    <w:rsid w:val="00A43D59"/>
    <w:rsid w:val="00A443D5"/>
    <w:rsid w:val="00A451A2"/>
    <w:rsid w:val="00A455E4"/>
    <w:rsid w:val="00A45760"/>
    <w:rsid w:val="00A457D1"/>
    <w:rsid w:val="00A45953"/>
    <w:rsid w:val="00A45E9D"/>
    <w:rsid w:val="00A46F6D"/>
    <w:rsid w:val="00A46FFA"/>
    <w:rsid w:val="00A473E5"/>
    <w:rsid w:val="00A475A1"/>
    <w:rsid w:val="00A47B05"/>
    <w:rsid w:val="00A50146"/>
    <w:rsid w:val="00A516B8"/>
    <w:rsid w:val="00A51A13"/>
    <w:rsid w:val="00A51E51"/>
    <w:rsid w:val="00A51EE7"/>
    <w:rsid w:val="00A530F3"/>
    <w:rsid w:val="00A53B64"/>
    <w:rsid w:val="00A547B3"/>
    <w:rsid w:val="00A55AF8"/>
    <w:rsid w:val="00A560FB"/>
    <w:rsid w:val="00A60517"/>
    <w:rsid w:val="00A60E14"/>
    <w:rsid w:val="00A61A2B"/>
    <w:rsid w:val="00A6211F"/>
    <w:rsid w:val="00A62989"/>
    <w:rsid w:val="00A63094"/>
    <w:rsid w:val="00A6309D"/>
    <w:rsid w:val="00A63DF2"/>
    <w:rsid w:val="00A6462D"/>
    <w:rsid w:val="00A647E4"/>
    <w:rsid w:val="00A648A0"/>
    <w:rsid w:val="00A6554F"/>
    <w:rsid w:val="00A65B67"/>
    <w:rsid w:val="00A65C5B"/>
    <w:rsid w:val="00A65F93"/>
    <w:rsid w:val="00A677D1"/>
    <w:rsid w:val="00A67A2C"/>
    <w:rsid w:val="00A67EC0"/>
    <w:rsid w:val="00A7015B"/>
    <w:rsid w:val="00A703D8"/>
    <w:rsid w:val="00A705C4"/>
    <w:rsid w:val="00A70AE6"/>
    <w:rsid w:val="00A71D1D"/>
    <w:rsid w:val="00A7257B"/>
    <w:rsid w:val="00A73A1B"/>
    <w:rsid w:val="00A73D14"/>
    <w:rsid w:val="00A73F7E"/>
    <w:rsid w:val="00A7514B"/>
    <w:rsid w:val="00A7529C"/>
    <w:rsid w:val="00A7585A"/>
    <w:rsid w:val="00A7595C"/>
    <w:rsid w:val="00A75E13"/>
    <w:rsid w:val="00A763D7"/>
    <w:rsid w:val="00A76776"/>
    <w:rsid w:val="00A769E9"/>
    <w:rsid w:val="00A770F0"/>
    <w:rsid w:val="00A77845"/>
    <w:rsid w:val="00A80C7E"/>
    <w:rsid w:val="00A819AC"/>
    <w:rsid w:val="00A82495"/>
    <w:rsid w:val="00A82567"/>
    <w:rsid w:val="00A826AE"/>
    <w:rsid w:val="00A82DC0"/>
    <w:rsid w:val="00A83C8F"/>
    <w:rsid w:val="00A85731"/>
    <w:rsid w:val="00A859F9"/>
    <w:rsid w:val="00A8679F"/>
    <w:rsid w:val="00A86F0E"/>
    <w:rsid w:val="00A878F9"/>
    <w:rsid w:val="00A87D4F"/>
    <w:rsid w:val="00A90568"/>
    <w:rsid w:val="00A911A0"/>
    <w:rsid w:val="00A91763"/>
    <w:rsid w:val="00A91A9E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4EFF"/>
    <w:rsid w:val="00AA60F4"/>
    <w:rsid w:val="00AA670E"/>
    <w:rsid w:val="00AA676A"/>
    <w:rsid w:val="00AA7BCB"/>
    <w:rsid w:val="00AB08D7"/>
    <w:rsid w:val="00AB1FB3"/>
    <w:rsid w:val="00AB2548"/>
    <w:rsid w:val="00AB36A1"/>
    <w:rsid w:val="00AB40B1"/>
    <w:rsid w:val="00AB6A69"/>
    <w:rsid w:val="00AC001C"/>
    <w:rsid w:val="00AC02FA"/>
    <w:rsid w:val="00AC0B4D"/>
    <w:rsid w:val="00AC1108"/>
    <w:rsid w:val="00AC1415"/>
    <w:rsid w:val="00AC173C"/>
    <w:rsid w:val="00AC2338"/>
    <w:rsid w:val="00AC277F"/>
    <w:rsid w:val="00AC5D35"/>
    <w:rsid w:val="00AC6A9B"/>
    <w:rsid w:val="00AC6ED0"/>
    <w:rsid w:val="00AC6EE1"/>
    <w:rsid w:val="00AC795C"/>
    <w:rsid w:val="00AC79FC"/>
    <w:rsid w:val="00AD03B8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8DE"/>
    <w:rsid w:val="00AD5953"/>
    <w:rsid w:val="00AD5CEB"/>
    <w:rsid w:val="00AD5F11"/>
    <w:rsid w:val="00AD7026"/>
    <w:rsid w:val="00AD7B8D"/>
    <w:rsid w:val="00AD7D57"/>
    <w:rsid w:val="00AE0775"/>
    <w:rsid w:val="00AE08A4"/>
    <w:rsid w:val="00AE1158"/>
    <w:rsid w:val="00AE11DB"/>
    <w:rsid w:val="00AE11FA"/>
    <w:rsid w:val="00AE14B1"/>
    <w:rsid w:val="00AE1838"/>
    <w:rsid w:val="00AE1DAD"/>
    <w:rsid w:val="00AE319A"/>
    <w:rsid w:val="00AE398D"/>
    <w:rsid w:val="00AE4800"/>
    <w:rsid w:val="00AE4ABE"/>
    <w:rsid w:val="00AE4D23"/>
    <w:rsid w:val="00AE5513"/>
    <w:rsid w:val="00AE5749"/>
    <w:rsid w:val="00AE5993"/>
    <w:rsid w:val="00AE599C"/>
    <w:rsid w:val="00AE5BE7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626"/>
    <w:rsid w:val="00AF3D25"/>
    <w:rsid w:val="00AF533B"/>
    <w:rsid w:val="00AF5462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19D"/>
    <w:rsid w:val="00B043E5"/>
    <w:rsid w:val="00B0441A"/>
    <w:rsid w:val="00B04DFB"/>
    <w:rsid w:val="00B05733"/>
    <w:rsid w:val="00B06077"/>
    <w:rsid w:val="00B060B3"/>
    <w:rsid w:val="00B0634E"/>
    <w:rsid w:val="00B0680D"/>
    <w:rsid w:val="00B110F4"/>
    <w:rsid w:val="00B11A35"/>
    <w:rsid w:val="00B12E28"/>
    <w:rsid w:val="00B149D2"/>
    <w:rsid w:val="00B15095"/>
    <w:rsid w:val="00B15554"/>
    <w:rsid w:val="00B15FB4"/>
    <w:rsid w:val="00B16C3E"/>
    <w:rsid w:val="00B16D88"/>
    <w:rsid w:val="00B16E6E"/>
    <w:rsid w:val="00B1709C"/>
    <w:rsid w:val="00B17A38"/>
    <w:rsid w:val="00B202A1"/>
    <w:rsid w:val="00B20A30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4922"/>
    <w:rsid w:val="00B26540"/>
    <w:rsid w:val="00B269AD"/>
    <w:rsid w:val="00B26D2C"/>
    <w:rsid w:val="00B27202"/>
    <w:rsid w:val="00B27FFD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40B66"/>
    <w:rsid w:val="00B40E9F"/>
    <w:rsid w:val="00B40FEB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601B"/>
    <w:rsid w:val="00B50B42"/>
    <w:rsid w:val="00B50E2F"/>
    <w:rsid w:val="00B51E7B"/>
    <w:rsid w:val="00B527AB"/>
    <w:rsid w:val="00B52834"/>
    <w:rsid w:val="00B52A44"/>
    <w:rsid w:val="00B531EB"/>
    <w:rsid w:val="00B542E1"/>
    <w:rsid w:val="00B543C4"/>
    <w:rsid w:val="00B548A1"/>
    <w:rsid w:val="00B54DEE"/>
    <w:rsid w:val="00B55A2A"/>
    <w:rsid w:val="00B55A42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33CF"/>
    <w:rsid w:val="00B746EB"/>
    <w:rsid w:val="00B747CF"/>
    <w:rsid w:val="00B75205"/>
    <w:rsid w:val="00B753DE"/>
    <w:rsid w:val="00B7575D"/>
    <w:rsid w:val="00B75970"/>
    <w:rsid w:val="00B75DAE"/>
    <w:rsid w:val="00B77292"/>
    <w:rsid w:val="00B803CA"/>
    <w:rsid w:val="00B80833"/>
    <w:rsid w:val="00B80A33"/>
    <w:rsid w:val="00B80DBC"/>
    <w:rsid w:val="00B81A75"/>
    <w:rsid w:val="00B81F5B"/>
    <w:rsid w:val="00B8373D"/>
    <w:rsid w:val="00B83F8B"/>
    <w:rsid w:val="00B84C25"/>
    <w:rsid w:val="00B84D6E"/>
    <w:rsid w:val="00B84FDB"/>
    <w:rsid w:val="00B8564B"/>
    <w:rsid w:val="00B85D6C"/>
    <w:rsid w:val="00B86992"/>
    <w:rsid w:val="00B876E2"/>
    <w:rsid w:val="00B90D17"/>
    <w:rsid w:val="00B91320"/>
    <w:rsid w:val="00B91935"/>
    <w:rsid w:val="00B921A9"/>
    <w:rsid w:val="00B92352"/>
    <w:rsid w:val="00B9295B"/>
    <w:rsid w:val="00B93B66"/>
    <w:rsid w:val="00B93DAB"/>
    <w:rsid w:val="00B93E07"/>
    <w:rsid w:val="00B9428F"/>
    <w:rsid w:val="00B943E8"/>
    <w:rsid w:val="00B949C5"/>
    <w:rsid w:val="00B963B3"/>
    <w:rsid w:val="00B96890"/>
    <w:rsid w:val="00B96973"/>
    <w:rsid w:val="00B969CB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65A5"/>
    <w:rsid w:val="00BA6893"/>
    <w:rsid w:val="00BA7064"/>
    <w:rsid w:val="00BA77B4"/>
    <w:rsid w:val="00BB1B2F"/>
    <w:rsid w:val="00BB2151"/>
    <w:rsid w:val="00BB3A2F"/>
    <w:rsid w:val="00BB40FE"/>
    <w:rsid w:val="00BB4845"/>
    <w:rsid w:val="00BB75D1"/>
    <w:rsid w:val="00BB7839"/>
    <w:rsid w:val="00BB7854"/>
    <w:rsid w:val="00BB78B1"/>
    <w:rsid w:val="00BB7E78"/>
    <w:rsid w:val="00BC0C3C"/>
    <w:rsid w:val="00BC125F"/>
    <w:rsid w:val="00BC13CF"/>
    <w:rsid w:val="00BC17CA"/>
    <w:rsid w:val="00BC1B43"/>
    <w:rsid w:val="00BC2269"/>
    <w:rsid w:val="00BC34BB"/>
    <w:rsid w:val="00BC3841"/>
    <w:rsid w:val="00BC3913"/>
    <w:rsid w:val="00BC3A68"/>
    <w:rsid w:val="00BC4F3C"/>
    <w:rsid w:val="00BC5397"/>
    <w:rsid w:val="00BC53DE"/>
    <w:rsid w:val="00BC674F"/>
    <w:rsid w:val="00BC69FC"/>
    <w:rsid w:val="00BC6D91"/>
    <w:rsid w:val="00BC6F0E"/>
    <w:rsid w:val="00BC79F3"/>
    <w:rsid w:val="00BC7CCC"/>
    <w:rsid w:val="00BC7D5A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2F6"/>
    <w:rsid w:val="00BE0D93"/>
    <w:rsid w:val="00BE174A"/>
    <w:rsid w:val="00BE2975"/>
    <w:rsid w:val="00BE3035"/>
    <w:rsid w:val="00BE489A"/>
    <w:rsid w:val="00BE584B"/>
    <w:rsid w:val="00BE5933"/>
    <w:rsid w:val="00BE5E33"/>
    <w:rsid w:val="00BE6386"/>
    <w:rsid w:val="00BE68A7"/>
    <w:rsid w:val="00BE76AF"/>
    <w:rsid w:val="00BF0BFA"/>
    <w:rsid w:val="00BF1830"/>
    <w:rsid w:val="00BF40EB"/>
    <w:rsid w:val="00BF5219"/>
    <w:rsid w:val="00BF56F0"/>
    <w:rsid w:val="00BF5746"/>
    <w:rsid w:val="00BF63B2"/>
    <w:rsid w:val="00BF659A"/>
    <w:rsid w:val="00BF6B7F"/>
    <w:rsid w:val="00BF7304"/>
    <w:rsid w:val="00BF78FE"/>
    <w:rsid w:val="00BF7E14"/>
    <w:rsid w:val="00C01BCA"/>
    <w:rsid w:val="00C02CF5"/>
    <w:rsid w:val="00C02F28"/>
    <w:rsid w:val="00C05C9F"/>
    <w:rsid w:val="00C0618D"/>
    <w:rsid w:val="00C06464"/>
    <w:rsid w:val="00C06B22"/>
    <w:rsid w:val="00C06BE8"/>
    <w:rsid w:val="00C107FB"/>
    <w:rsid w:val="00C12DF5"/>
    <w:rsid w:val="00C1326F"/>
    <w:rsid w:val="00C134A4"/>
    <w:rsid w:val="00C15406"/>
    <w:rsid w:val="00C15C6A"/>
    <w:rsid w:val="00C15ECF"/>
    <w:rsid w:val="00C160E0"/>
    <w:rsid w:val="00C162DB"/>
    <w:rsid w:val="00C17013"/>
    <w:rsid w:val="00C20DFF"/>
    <w:rsid w:val="00C213EE"/>
    <w:rsid w:val="00C21DD9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9C7"/>
    <w:rsid w:val="00C34819"/>
    <w:rsid w:val="00C34AC0"/>
    <w:rsid w:val="00C35CCE"/>
    <w:rsid w:val="00C37DCF"/>
    <w:rsid w:val="00C41448"/>
    <w:rsid w:val="00C41A83"/>
    <w:rsid w:val="00C41E93"/>
    <w:rsid w:val="00C427EC"/>
    <w:rsid w:val="00C42884"/>
    <w:rsid w:val="00C4368F"/>
    <w:rsid w:val="00C44908"/>
    <w:rsid w:val="00C450B6"/>
    <w:rsid w:val="00C45E20"/>
    <w:rsid w:val="00C4752A"/>
    <w:rsid w:val="00C4780E"/>
    <w:rsid w:val="00C47E51"/>
    <w:rsid w:val="00C50C02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6D0B"/>
    <w:rsid w:val="00C57817"/>
    <w:rsid w:val="00C578F1"/>
    <w:rsid w:val="00C57A78"/>
    <w:rsid w:val="00C60039"/>
    <w:rsid w:val="00C6084A"/>
    <w:rsid w:val="00C624EE"/>
    <w:rsid w:val="00C62C3A"/>
    <w:rsid w:val="00C631B2"/>
    <w:rsid w:val="00C63AFE"/>
    <w:rsid w:val="00C648F9"/>
    <w:rsid w:val="00C64A4E"/>
    <w:rsid w:val="00C64DF6"/>
    <w:rsid w:val="00C65F8D"/>
    <w:rsid w:val="00C673FE"/>
    <w:rsid w:val="00C67C64"/>
    <w:rsid w:val="00C70526"/>
    <w:rsid w:val="00C70F76"/>
    <w:rsid w:val="00C7128E"/>
    <w:rsid w:val="00C71541"/>
    <w:rsid w:val="00C725CF"/>
    <w:rsid w:val="00C72CDA"/>
    <w:rsid w:val="00C73504"/>
    <w:rsid w:val="00C737B8"/>
    <w:rsid w:val="00C74005"/>
    <w:rsid w:val="00C74225"/>
    <w:rsid w:val="00C743EE"/>
    <w:rsid w:val="00C74D46"/>
    <w:rsid w:val="00C7549D"/>
    <w:rsid w:val="00C8043D"/>
    <w:rsid w:val="00C806F4"/>
    <w:rsid w:val="00C80953"/>
    <w:rsid w:val="00C8159E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6DA1"/>
    <w:rsid w:val="00C8777C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831"/>
    <w:rsid w:val="00CA0F03"/>
    <w:rsid w:val="00CA0FD6"/>
    <w:rsid w:val="00CA1BF5"/>
    <w:rsid w:val="00CA1F77"/>
    <w:rsid w:val="00CA1FAB"/>
    <w:rsid w:val="00CA2E68"/>
    <w:rsid w:val="00CA30B7"/>
    <w:rsid w:val="00CA46E7"/>
    <w:rsid w:val="00CA4B34"/>
    <w:rsid w:val="00CA558D"/>
    <w:rsid w:val="00CA6782"/>
    <w:rsid w:val="00CA6CAE"/>
    <w:rsid w:val="00CA74E0"/>
    <w:rsid w:val="00CA7B39"/>
    <w:rsid w:val="00CB0DE0"/>
    <w:rsid w:val="00CB12E7"/>
    <w:rsid w:val="00CB1891"/>
    <w:rsid w:val="00CB2F0A"/>
    <w:rsid w:val="00CB3624"/>
    <w:rsid w:val="00CB55FF"/>
    <w:rsid w:val="00CB5926"/>
    <w:rsid w:val="00CB69DF"/>
    <w:rsid w:val="00CB6E35"/>
    <w:rsid w:val="00CB7754"/>
    <w:rsid w:val="00CC0170"/>
    <w:rsid w:val="00CC02F2"/>
    <w:rsid w:val="00CC0A63"/>
    <w:rsid w:val="00CC2156"/>
    <w:rsid w:val="00CC37A5"/>
    <w:rsid w:val="00CC4726"/>
    <w:rsid w:val="00CC4B9E"/>
    <w:rsid w:val="00CC545D"/>
    <w:rsid w:val="00CC5633"/>
    <w:rsid w:val="00CC57C6"/>
    <w:rsid w:val="00CC6007"/>
    <w:rsid w:val="00CC6734"/>
    <w:rsid w:val="00CC6A6C"/>
    <w:rsid w:val="00CC70A2"/>
    <w:rsid w:val="00CC7CC6"/>
    <w:rsid w:val="00CD083E"/>
    <w:rsid w:val="00CD1992"/>
    <w:rsid w:val="00CD1EFB"/>
    <w:rsid w:val="00CD23D3"/>
    <w:rsid w:val="00CD2B33"/>
    <w:rsid w:val="00CD2BF8"/>
    <w:rsid w:val="00CD3149"/>
    <w:rsid w:val="00CD3845"/>
    <w:rsid w:val="00CD3943"/>
    <w:rsid w:val="00CD4291"/>
    <w:rsid w:val="00CD57BC"/>
    <w:rsid w:val="00CD64E1"/>
    <w:rsid w:val="00CD6538"/>
    <w:rsid w:val="00CD6A11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3D97"/>
    <w:rsid w:val="00CE3DFD"/>
    <w:rsid w:val="00CE3EFE"/>
    <w:rsid w:val="00CE4C6C"/>
    <w:rsid w:val="00CE4DC6"/>
    <w:rsid w:val="00CE6FA2"/>
    <w:rsid w:val="00CE700D"/>
    <w:rsid w:val="00CE73D9"/>
    <w:rsid w:val="00CF0BD9"/>
    <w:rsid w:val="00CF10D6"/>
    <w:rsid w:val="00CF2695"/>
    <w:rsid w:val="00CF3020"/>
    <w:rsid w:val="00CF346F"/>
    <w:rsid w:val="00CF4175"/>
    <w:rsid w:val="00CF4586"/>
    <w:rsid w:val="00CF4D45"/>
    <w:rsid w:val="00CF58FE"/>
    <w:rsid w:val="00CF5F17"/>
    <w:rsid w:val="00CF62B7"/>
    <w:rsid w:val="00CF6A35"/>
    <w:rsid w:val="00CF6A86"/>
    <w:rsid w:val="00CF6DC3"/>
    <w:rsid w:val="00CF7BB2"/>
    <w:rsid w:val="00CF7DA3"/>
    <w:rsid w:val="00D01225"/>
    <w:rsid w:val="00D01FA6"/>
    <w:rsid w:val="00D0206E"/>
    <w:rsid w:val="00D0210F"/>
    <w:rsid w:val="00D02D95"/>
    <w:rsid w:val="00D03018"/>
    <w:rsid w:val="00D03FC6"/>
    <w:rsid w:val="00D04112"/>
    <w:rsid w:val="00D049BD"/>
    <w:rsid w:val="00D05169"/>
    <w:rsid w:val="00D06726"/>
    <w:rsid w:val="00D07203"/>
    <w:rsid w:val="00D10CCF"/>
    <w:rsid w:val="00D11532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39A9"/>
    <w:rsid w:val="00D2427A"/>
    <w:rsid w:val="00D2641C"/>
    <w:rsid w:val="00D26E53"/>
    <w:rsid w:val="00D272B2"/>
    <w:rsid w:val="00D30BC0"/>
    <w:rsid w:val="00D32450"/>
    <w:rsid w:val="00D3295B"/>
    <w:rsid w:val="00D329D3"/>
    <w:rsid w:val="00D32C4C"/>
    <w:rsid w:val="00D333B0"/>
    <w:rsid w:val="00D33449"/>
    <w:rsid w:val="00D345BA"/>
    <w:rsid w:val="00D345C3"/>
    <w:rsid w:val="00D3463A"/>
    <w:rsid w:val="00D35BC8"/>
    <w:rsid w:val="00D3669C"/>
    <w:rsid w:val="00D373A2"/>
    <w:rsid w:val="00D40652"/>
    <w:rsid w:val="00D407E4"/>
    <w:rsid w:val="00D409EB"/>
    <w:rsid w:val="00D40A74"/>
    <w:rsid w:val="00D40CC2"/>
    <w:rsid w:val="00D40D70"/>
    <w:rsid w:val="00D41426"/>
    <w:rsid w:val="00D437EF"/>
    <w:rsid w:val="00D43D10"/>
    <w:rsid w:val="00D44F2F"/>
    <w:rsid w:val="00D453A5"/>
    <w:rsid w:val="00D4710B"/>
    <w:rsid w:val="00D4789A"/>
    <w:rsid w:val="00D47E8A"/>
    <w:rsid w:val="00D5184A"/>
    <w:rsid w:val="00D51E2C"/>
    <w:rsid w:val="00D531B1"/>
    <w:rsid w:val="00D53BEF"/>
    <w:rsid w:val="00D53E3C"/>
    <w:rsid w:val="00D54E43"/>
    <w:rsid w:val="00D55048"/>
    <w:rsid w:val="00D56B9A"/>
    <w:rsid w:val="00D570AD"/>
    <w:rsid w:val="00D57128"/>
    <w:rsid w:val="00D5772F"/>
    <w:rsid w:val="00D57DDF"/>
    <w:rsid w:val="00D60604"/>
    <w:rsid w:val="00D61FAE"/>
    <w:rsid w:val="00D6253D"/>
    <w:rsid w:val="00D6257B"/>
    <w:rsid w:val="00D6289B"/>
    <w:rsid w:val="00D6390E"/>
    <w:rsid w:val="00D64ADC"/>
    <w:rsid w:val="00D6600F"/>
    <w:rsid w:val="00D66682"/>
    <w:rsid w:val="00D6680B"/>
    <w:rsid w:val="00D66B2E"/>
    <w:rsid w:val="00D66CAB"/>
    <w:rsid w:val="00D700D6"/>
    <w:rsid w:val="00D719F8"/>
    <w:rsid w:val="00D725F5"/>
    <w:rsid w:val="00D7293C"/>
    <w:rsid w:val="00D72DAB"/>
    <w:rsid w:val="00D741BC"/>
    <w:rsid w:val="00D742DA"/>
    <w:rsid w:val="00D75EF8"/>
    <w:rsid w:val="00D76C60"/>
    <w:rsid w:val="00D770DE"/>
    <w:rsid w:val="00D7754F"/>
    <w:rsid w:val="00D777C0"/>
    <w:rsid w:val="00D801A0"/>
    <w:rsid w:val="00D80C7B"/>
    <w:rsid w:val="00D81082"/>
    <w:rsid w:val="00D811CF"/>
    <w:rsid w:val="00D813D4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5E84"/>
    <w:rsid w:val="00D86759"/>
    <w:rsid w:val="00D870B7"/>
    <w:rsid w:val="00D877D0"/>
    <w:rsid w:val="00D879E5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4B0"/>
    <w:rsid w:val="00D97BBC"/>
    <w:rsid w:val="00D97F67"/>
    <w:rsid w:val="00DA0443"/>
    <w:rsid w:val="00DA0665"/>
    <w:rsid w:val="00DA0696"/>
    <w:rsid w:val="00DA0AC9"/>
    <w:rsid w:val="00DA0C39"/>
    <w:rsid w:val="00DA12CE"/>
    <w:rsid w:val="00DA13D0"/>
    <w:rsid w:val="00DA1968"/>
    <w:rsid w:val="00DA2736"/>
    <w:rsid w:val="00DA3248"/>
    <w:rsid w:val="00DA3522"/>
    <w:rsid w:val="00DA46D9"/>
    <w:rsid w:val="00DA5132"/>
    <w:rsid w:val="00DA589A"/>
    <w:rsid w:val="00DA6B1C"/>
    <w:rsid w:val="00DA70D6"/>
    <w:rsid w:val="00DB02F7"/>
    <w:rsid w:val="00DB0EEF"/>
    <w:rsid w:val="00DB1CCB"/>
    <w:rsid w:val="00DB1F7D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AF4"/>
    <w:rsid w:val="00DC1F0C"/>
    <w:rsid w:val="00DC2DAE"/>
    <w:rsid w:val="00DC2DF5"/>
    <w:rsid w:val="00DC2EED"/>
    <w:rsid w:val="00DC3793"/>
    <w:rsid w:val="00DC37C4"/>
    <w:rsid w:val="00DC44FB"/>
    <w:rsid w:val="00DC52CC"/>
    <w:rsid w:val="00DC5343"/>
    <w:rsid w:val="00DC540E"/>
    <w:rsid w:val="00DC5CBF"/>
    <w:rsid w:val="00DC5E23"/>
    <w:rsid w:val="00DC62CC"/>
    <w:rsid w:val="00DC6B63"/>
    <w:rsid w:val="00DC7A6C"/>
    <w:rsid w:val="00DC7D2C"/>
    <w:rsid w:val="00DD044B"/>
    <w:rsid w:val="00DD05D1"/>
    <w:rsid w:val="00DD19F5"/>
    <w:rsid w:val="00DD2789"/>
    <w:rsid w:val="00DD2C2C"/>
    <w:rsid w:val="00DD2C71"/>
    <w:rsid w:val="00DD2CD8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1B2"/>
    <w:rsid w:val="00DE44C8"/>
    <w:rsid w:val="00DE5EEB"/>
    <w:rsid w:val="00DE657F"/>
    <w:rsid w:val="00DE6A15"/>
    <w:rsid w:val="00DE6A42"/>
    <w:rsid w:val="00DE6B10"/>
    <w:rsid w:val="00DE7326"/>
    <w:rsid w:val="00DE7719"/>
    <w:rsid w:val="00DF0A0D"/>
    <w:rsid w:val="00DF10BB"/>
    <w:rsid w:val="00DF10D9"/>
    <w:rsid w:val="00DF1EC7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11F"/>
    <w:rsid w:val="00DF754B"/>
    <w:rsid w:val="00DF79E3"/>
    <w:rsid w:val="00E009CB"/>
    <w:rsid w:val="00E00D3E"/>
    <w:rsid w:val="00E0334E"/>
    <w:rsid w:val="00E036C9"/>
    <w:rsid w:val="00E03FE1"/>
    <w:rsid w:val="00E04BF5"/>
    <w:rsid w:val="00E05291"/>
    <w:rsid w:val="00E05305"/>
    <w:rsid w:val="00E0568A"/>
    <w:rsid w:val="00E05826"/>
    <w:rsid w:val="00E05CB2"/>
    <w:rsid w:val="00E06852"/>
    <w:rsid w:val="00E06A21"/>
    <w:rsid w:val="00E06A34"/>
    <w:rsid w:val="00E06BFB"/>
    <w:rsid w:val="00E06F07"/>
    <w:rsid w:val="00E07835"/>
    <w:rsid w:val="00E079AF"/>
    <w:rsid w:val="00E1024C"/>
    <w:rsid w:val="00E11284"/>
    <w:rsid w:val="00E11416"/>
    <w:rsid w:val="00E11662"/>
    <w:rsid w:val="00E11CC1"/>
    <w:rsid w:val="00E11CD4"/>
    <w:rsid w:val="00E12775"/>
    <w:rsid w:val="00E12937"/>
    <w:rsid w:val="00E12987"/>
    <w:rsid w:val="00E12A36"/>
    <w:rsid w:val="00E13A68"/>
    <w:rsid w:val="00E13E43"/>
    <w:rsid w:val="00E14E35"/>
    <w:rsid w:val="00E168F0"/>
    <w:rsid w:val="00E16C2C"/>
    <w:rsid w:val="00E177BC"/>
    <w:rsid w:val="00E20745"/>
    <w:rsid w:val="00E21C6D"/>
    <w:rsid w:val="00E21E66"/>
    <w:rsid w:val="00E22302"/>
    <w:rsid w:val="00E226E9"/>
    <w:rsid w:val="00E23109"/>
    <w:rsid w:val="00E2352F"/>
    <w:rsid w:val="00E23AF1"/>
    <w:rsid w:val="00E24CF0"/>
    <w:rsid w:val="00E254C4"/>
    <w:rsid w:val="00E25B75"/>
    <w:rsid w:val="00E26215"/>
    <w:rsid w:val="00E26401"/>
    <w:rsid w:val="00E267A7"/>
    <w:rsid w:val="00E277F5"/>
    <w:rsid w:val="00E30C8E"/>
    <w:rsid w:val="00E316D8"/>
    <w:rsid w:val="00E31F77"/>
    <w:rsid w:val="00E320EE"/>
    <w:rsid w:val="00E32E84"/>
    <w:rsid w:val="00E33E05"/>
    <w:rsid w:val="00E33E6A"/>
    <w:rsid w:val="00E34A80"/>
    <w:rsid w:val="00E35BAD"/>
    <w:rsid w:val="00E35D90"/>
    <w:rsid w:val="00E36130"/>
    <w:rsid w:val="00E36A79"/>
    <w:rsid w:val="00E36C40"/>
    <w:rsid w:val="00E37D35"/>
    <w:rsid w:val="00E37DD1"/>
    <w:rsid w:val="00E40750"/>
    <w:rsid w:val="00E40BE2"/>
    <w:rsid w:val="00E4183C"/>
    <w:rsid w:val="00E41993"/>
    <w:rsid w:val="00E4336A"/>
    <w:rsid w:val="00E434E5"/>
    <w:rsid w:val="00E439DC"/>
    <w:rsid w:val="00E43CC1"/>
    <w:rsid w:val="00E44586"/>
    <w:rsid w:val="00E44D87"/>
    <w:rsid w:val="00E44F49"/>
    <w:rsid w:val="00E45866"/>
    <w:rsid w:val="00E45DDA"/>
    <w:rsid w:val="00E45FB1"/>
    <w:rsid w:val="00E4675C"/>
    <w:rsid w:val="00E470F3"/>
    <w:rsid w:val="00E4770F"/>
    <w:rsid w:val="00E50E19"/>
    <w:rsid w:val="00E510EE"/>
    <w:rsid w:val="00E5112D"/>
    <w:rsid w:val="00E514E3"/>
    <w:rsid w:val="00E5234E"/>
    <w:rsid w:val="00E5280A"/>
    <w:rsid w:val="00E53BCD"/>
    <w:rsid w:val="00E5409A"/>
    <w:rsid w:val="00E547B5"/>
    <w:rsid w:val="00E54D85"/>
    <w:rsid w:val="00E56B40"/>
    <w:rsid w:val="00E56FB0"/>
    <w:rsid w:val="00E578E2"/>
    <w:rsid w:val="00E61AB3"/>
    <w:rsid w:val="00E61AEC"/>
    <w:rsid w:val="00E62624"/>
    <w:rsid w:val="00E6317A"/>
    <w:rsid w:val="00E63D14"/>
    <w:rsid w:val="00E64A11"/>
    <w:rsid w:val="00E64DCE"/>
    <w:rsid w:val="00E65977"/>
    <w:rsid w:val="00E65C78"/>
    <w:rsid w:val="00E65D1E"/>
    <w:rsid w:val="00E66A4B"/>
    <w:rsid w:val="00E66DDE"/>
    <w:rsid w:val="00E671AC"/>
    <w:rsid w:val="00E7013C"/>
    <w:rsid w:val="00E7021A"/>
    <w:rsid w:val="00E704CD"/>
    <w:rsid w:val="00E70F97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2C44"/>
    <w:rsid w:val="00E8384D"/>
    <w:rsid w:val="00E85C51"/>
    <w:rsid w:val="00E8627F"/>
    <w:rsid w:val="00E869BD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5284"/>
    <w:rsid w:val="00EA6B6D"/>
    <w:rsid w:val="00EA7116"/>
    <w:rsid w:val="00EA7BC9"/>
    <w:rsid w:val="00EA7D87"/>
    <w:rsid w:val="00EB0AF5"/>
    <w:rsid w:val="00EB149F"/>
    <w:rsid w:val="00EB15A2"/>
    <w:rsid w:val="00EB1929"/>
    <w:rsid w:val="00EB1C36"/>
    <w:rsid w:val="00EB2037"/>
    <w:rsid w:val="00EB2B4C"/>
    <w:rsid w:val="00EB46A3"/>
    <w:rsid w:val="00EB55A7"/>
    <w:rsid w:val="00EB591A"/>
    <w:rsid w:val="00EB5A3D"/>
    <w:rsid w:val="00EB611E"/>
    <w:rsid w:val="00EB7072"/>
    <w:rsid w:val="00EB7629"/>
    <w:rsid w:val="00EB7EF0"/>
    <w:rsid w:val="00EC092D"/>
    <w:rsid w:val="00EC245D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98C"/>
    <w:rsid w:val="00EC7B57"/>
    <w:rsid w:val="00EC7EC4"/>
    <w:rsid w:val="00ED087A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9CC"/>
    <w:rsid w:val="00EE6632"/>
    <w:rsid w:val="00EF05F4"/>
    <w:rsid w:val="00EF1B03"/>
    <w:rsid w:val="00EF2922"/>
    <w:rsid w:val="00EF2C83"/>
    <w:rsid w:val="00EF2DB4"/>
    <w:rsid w:val="00EF2E32"/>
    <w:rsid w:val="00EF2E77"/>
    <w:rsid w:val="00EF32AC"/>
    <w:rsid w:val="00EF36DB"/>
    <w:rsid w:val="00EF38E0"/>
    <w:rsid w:val="00EF3AA0"/>
    <w:rsid w:val="00EF4E32"/>
    <w:rsid w:val="00EF521E"/>
    <w:rsid w:val="00EF635B"/>
    <w:rsid w:val="00EF6780"/>
    <w:rsid w:val="00EF7543"/>
    <w:rsid w:val="00EF76A2"/>
    <w:rsid w:val="00EF7834"/>
    <w:rsid w:val="00EF7932"/>
    <w:rsid w:val="00EF7E6E"/>
    <w:rsid w:val="00F00345"/>
    <w:rsid w:val="00F00C2C"/>
    <w:rsid w:val="00F015CC"/>
    <w:rsid w:val="00F01C62"/>
    <w:rsid w:val="00F025AA"/>
    <w:rsid w:val="00F03016"/>
    <w:rsid w:val="00F04793"/>
    <w:rsid w:val="00F048AE"/>
    <w:rsid w:val="00F04EF2"/>
    <w:rsid w:val="00F0617F"/>
    <w:rsid w:val="00F0651A"/>
    <w:rsid w:val="00F0680F"/>
    <w:rsid w:val="00F07353"/>
    <w:rsid w:val="00F075E0"/>
    <w:rsid w:val="00F07FCB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5BDA"/>
    <w:rsid w:val="00F161C4"/>
    <w:rsid w:val="00F16871"/>
    <w:rsid w:val="00F17078"/>
    <w:rsid w:val="00F17081"/>
    <w:rsid w:val="00F17568"/>
    <w:rsid w:val="00F20D23"/>
    <w:rsid w:val="00F211C5"/>
    <w:rsid w:val="00F220F0"/>
    <w:rsid w:val="00F228D2"/>
    <w:rsid w:val="00F22FAF"/>
    <w:rsid w:val="00F243E5"/>
    <w:rsid w:val="00F244FA"/>
    <w:rsid w:val="00F255FB"/>
    <w:rsid w:val="00F263F0"/>
    <w:rsid w:val="00F26E98"/>
    <w:rsid w:val="00F278BA"/>
    <w:rsid w:val="00F30023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5E1"/>
    <w:rsid w:val="00F3676B"/>
    <w:rsid w:val="00F37AB7"/>
    <w:rsid w:val="00F37BFA"/>
    <w:rsid w:val="00F40049"/>
    <w:rsid w:val="00F40326"/>
    <w:rsid w:val="00F41513"/>
    <w:rsid w:val="00F41AE7"/>
    <w:rsid w:val="00F42031"/>
    <w:rsid w:val="00F42509"/>
    <w:rsid w:val="00F42D6D"/>
    <w:rsid w:val="00F43ACD"/>
    <w:rsid w:val="00F444A5"/>
    <w:rsid w:val="00F450B4"/>
    <w:rsid w:val="00F45407"/>
    <w:rsid w:val="00F45C0A"/>
    <w:rsid w:val="00F45C2B"/>
    <w:rsid w:val="00F462E1"/>
    <w:rsid w:val="00F46454"/>
    <w:rsid w:val="00F465AB"/>
    <w:rsid w:val="00F469D4"/>
    <w:rsid w:val="00F47A38"/>
    <w:rsid w:val="00F47CC6"/>
    <w:rsid w:val="00F50740"/>
    <w:rsid w:val="00F508DD"/>
    <w:rsid w:val="00F51739"/>
    <w:rsid w:val="00F51BD8"/>
    <w:rsid w:val="00F53AB5"/>
    <w:rsid w:val="00F53F40"/>
    <w:rsid w:val="00F549BC"/>
    <w:rsid w:val="00F54A26"/>
    <w:rsid w:val="00F555C1"/>
    <w:rsid w:val="00F565B0"/>
    <w:rsid w:val="00F57D76"/>
    <w:rsid w:val="00F62086"/>
    <w:rsid w:val="00F625B2"/>
    <w:rsid w:val="00F628EA"/>
    <w:rsid w:val="00F62CD3"/>
    <w:rsid w:val="00F62CF9"/>
    <w:rsid w:val="00F636BD"/>
    <w:rsid w:val="00F643FB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1DFD"/>
    <w:rsid w:val="00F720DA"/>
    <w:rsid w:val="00F730C1"/>
    <w:rsid w:val="00F740B7"/>
    <w:rsid w:val="00F75A91"/>
    <w:rsid w:val="00F7619D"/>
    <w:rsid w:val="00F76A30"/>
    <w:rsid w:val="00F76DD6"/>
    <w:rsid w:val="00F77AA5"/>
    <w:rsid w:val="00F817FA"/>
    <w:rsid w:val="00F81C49"/>
    <w:rsid w:val="00F81C81"/>
    <w:rsid w:val="00F8220F"/>
    <w:rsid w:val="00F822C5"/>
    <w:rsid w:val="00F824E0"/>
    <w:rsid w:val="00F83668"/>
    <w:rsid w:val="00F83686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2891"/>
    <w:rsid w:val="00F930A6"/>
    <w:rsid w:val="00F932C5"/>
    <w:rsid w:val="00F9333C"/>
    <w:rsid w:val="00F93948"/>
    <w:rsid w:val="00F93D1E"/>
    <w:rsid w:val="00F9492D"/>
    <w:rsid w:val="00F9513B"/>
    <w:rsid w:val="00F9531F"/>
    <w:rsid w:val="00F960F4"/>
    <w:rsid w:val="00F9624B"/>
    <w:rsid w:val="00F966D2"/>
    <w:rsid w:val="00F96C8D"/>
    <w:rsid w:val="00F979C1"/>
    <w:rsid w:val="00F97FBB"/>
    <w:rsid w:val="00FA10C8"/>
    <w:rsid w:val="00FA1293"/>
    <w:rsid w:val="00FA1AD8"/>
    <w:rsid w:val="00FA286D"/>
    <w:rsid w:val="00FA3DBC"/>
    <w:rsid w:val="00FA3EB8"/>
    <w:rsid w:val="00FA3F60"/>
    <w:rsid w:val="00FA4029"/>
    <w:rsid w:val="00FA4605"/>
    <w:rsid w:val="00FA4CBE"/>
    <w:rsid w:val="00FA4E7E"/>
    <w:rsid w:val="00FA4F87"/>
    <w:rsid w:val="00FA52E1"/>
    <w:rsid w:val="00FA5ADB"/>
    <w:rsid w:val="00FA6246"/>
    <w:rsid w:val="00FA671C"/>
    <w:rsid w:val="00FA72B0"/>
    <w:rsid w:val="00FA7886"/>
    <w:rsid w:val="00FB054C"/>
    <w:rsid w:val="00FB0D9F"/>
    <w:rsid w:val="00FB18F5"/>
    <w:rsid w:val="00FB1C2B"/>
    <w:rsid w:val="00FB1FAF"/>
    <w:rsid w:val="00FB2155"/>
    <w:rsid w:val="00FB3FD2"/>
    <w:rsid w:val="00FB41C7"/>
    <w:rsid w:val="00FB4608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EC1"/>
    <w:rsid w:val="00FC213C"/>
    <w:rsid w:val="00FC2D66"/>
    <w:rsid w:val="00FC4224"/>
    <w:rsid w:val="00FC434E"/>
    <w:rsid w:val="00FC6371"/>
    <w:rsid w:val="00FC656A"/>
    <w:rsid w:val="00FC65E9"/>
    <w:rsid w:val="00FC66A8"/>
    <w:rsid w:val="00FC7E20"/>
    <w:rsid w:val="00FD04AC"/>
    <w:rsid w:val="00FD1288"/>
    <w:rsid w:val="00FD1956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D7C9B"/>
    <w:rsid w:val="00FE0304"/>
    <w:rsid w:val="00FE0491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4E25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F24"/>
    <w:rsid w:val="00FF2E49"/>
    <w:rsid w:val="00FF3963"/>
    <w:rsid w:val="00FF3AFF"/>
    <w:rsid w:val="00FF4206"/>
    <w:rsid w:val="00FF4667"/>
    <w:rsid w:val="00FF50CF"/>
    <w:rsid w:val="00FF532B"/>
    <w:rsid w:val="00FF579E"/>
    <w:rsid w:val="00FF61C6"/>
    <w:rsid w:val="00FF6CAE"/>
    <w:rsid w:val="00FF6D3E"/>
    <w:rsid w:val="00FF737E"/>
    <w:rsid w:val="00FF7D96"/>
    <w:rsid w:val="079AC206"/>
    <w:rsid w:val="0BDD7E8B"/>
    <w:rsid w:val="0FD2885A"/>
    <w:rsid w:val="15836717"/>
    <w:rsid w:val="1A3EBA52"/>
    <w:rsid w:val="1D18208B"/>
    <w:rsid w:val="2BA8F8F6"/>
    <w:rsid w:val="2BEA8709"/>
    <w:rsid w:val="38050E0F"/>
    <w:rsid w:val="3ADEA57A"/>
    <w:rsid w:val="3B3F71E5"/>
    <w:rsid w:val="3C06CBD8"/>
    <w:rsid w:val="3F504648"/>
    <w:rsid w:val="4037EC65"/>
    <w:rsid w:val="40A65F92"/>
    <w:rsid w:val="43EC90C5"/>
    <w:rsid w:val="44F0A808"/>
    <w:rsid w:val="4ED64907"/>
    <w:rsid w:val="52A59E4B"/>
    <w:rsid w:val="577FA506"/>
    <w:rsid w:val="58D40A90"/>
    <w:rsid w:val="59EFDC51"/>
    <w:rsid w:val="64375F38"/>
    <w:rsid w:val="67375336"/>
    <w:rsid w:val="6A7386DE"/>
    <w:rsid w:val="6E523A17"/>
    <w:rsid w:val="71831634"/>
    <w:rsid w:val="755E450B"/>
    <w:rsid w:val="7AD49881"/>
    <w:rsid w:val="7AEC8DC0"/>
    <w:rsid w:val="7E98C7A6"/>
    <w:rsid w:val="7F2D0EC7"/>
    <w:rsid w:val="7FC98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74067"/>
  <w15:docId w15:val="{296FC875-1A0A-469B-93C3-B8FCC4CB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3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5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10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7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2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4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6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3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7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7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6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1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8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rsid w:val="00DA46D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yle2">
    <w:name w:val="Style 2"/>
    <w:basedOn w:val="Normal"/>
    <w:rsid w:val="00B83F8B"/>
    <w:pPr>
      <w:numPr>
        <w:numId w:val="32"/>
      </w:numPr>
      <w:spacing w:line="300" w:lineRule="atLeast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bulletpoint">
    <w:name w:val="bullet point"/>
    <w:basedOn w:val="Normal"/>
    <w:rsid w:val="00B83F8B"/>
    <w:pPr>
      <w:numPr>
        <w:ilvl w:val="1"/>
        <w:numId w:val="32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dashpoint">
    <w:name w:val="dash point"/>
    <w:basedOn w:val="Normal"/>
    <w:rsid w:val="00B83F8B"/>
    <w:pPr>
      <w:numPr>
        <w:ilvl w:val="2"/>
        <w:numId w:val="32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347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raining.gov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lark\Downloads\RSHQ-Fact-Sheet-Template_S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C13F7E65524A289832521EBBC36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D15-2E21-4284-AB8A-7E46C2DF0578}"/>
      </w:docPartPr>
      <w:docPartBody>
        <w:p w:rsidR="007C608E" w:rsidRDefault="00560C71">
          <w:pPr>
            <w:pStyle w:val="34C13F7E65524A289832521EBBC36DF5"/>
          </w:pPr>
          <w:r w:rsidRPr="00D12605">
            <w:rPr>
              <w:rStyle w:val="PlaceholderText"/>
            </w:rPr>
            <w:t>[Category]</w:t>
          </w:r>
        </w:p>
      </w:docPartBody>
    </w:docPart>
    <w:docPart>
      <w:docPartPr>
        <w:name w:val="8E53F5C6D76C4F9DB48891EC8C32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B705-613B-4E03-A774-C0E551584A50}"/>
      </w:docPartPr>
      <w:docPartBody>
        <w:p w:rsidR="007C608E" w:rsidRDefault="00560C71">
          <w:pPr>
            <w:pStyle w:val="8E53F5C6D76C4F9DB48891EC8C3222F4"/>
          </w:pPr>
          <w:r w:rsidRPr="0090026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02"/>
    <w:rsid w:val="00011D8F"/>
    <w:rsid w:val="000A1BBF"/>
    <w:rsid w:val="000A4F3A"/>
    <w:rsid w:val="000F55C0"/>
    <w:rsid w:val="001960D2"/>
    <w:rsid w:val="001E63E1"/>
    <w:rsid w:val="001F1DE2"/>
    <w:rsid w:val="00221DDE"/>
    <w:rsid w:val="00224958"/>
    <w:rsid w:val="00237F16"/>
    <w:rsid w:val="002C2AB6"/>
    <w:rsid w:val="002D6B66"/>
    <w:rsid w:val="00316076"/>
    <w:rsid w:val="0031651B"/>
    <w:rsid w:val="003216CF"/>
    <w:rsid w:val="00325C16"/>
    <w:rsid w:val="0032764B"/>
    <w:rsid w:val="00360BAC"/>
    <w:rsid w:val="00370F15"/>
    <w:rsid w:val="00406A40"/>
    <w:rsid w:val="00412841"/>
    <w:rsid w:val="0048650D"/>
    <w:rsid w:val="00495B5A"/>
    <w:rsid w:val="004D5FCE"/>
    <w:rsid w:val="004E1BA7"/>
    <w:rsid w:val="005059EB"/>
    <w:rsid w:val="0054354D"/>
    <w:rsid w:val="00560C71"/>
    <w:rsid w:val="00572891"/>
    <w:rsid w:val="00580BCF"/>
    <w:rsid w:val="00587E5D"/>
    <w:rsid w:val="0059119B"/>
    <w:rsid w:val="00594107"/>
    <w:rsid w:val="005C6339"/>
    <w:rsid w:val="0061787A"/>
    <w:rsid w:val="0063480D"/>
    <w:rsid w:val="00640963"/>
    <w:rsid w:val="00646A7D"/>
    <w:rsid w:val="00674099"/>
    <w:rsid w:val="00692596"/>
    <w:rsid w:val="006B193F"/>
    <w:rsid w:val="006C1EDB"/>
    <w:rsid w:val="006D3242"/>
    <w:rsid w:val="00723306"/>
    <w:rsid w:val="007278F5"/>
    <w:rsid w:val="007933E8"/>
    <w:rsid w:val="00794BF5"/>
    <w:rsid w:val="007C608E"/>
    <w:rsid w:val="007C6996"/>
    <w:rsid w:val="007E1B91"/>
    <w:rsid w:val="007E36DC"/>
    <w:rsid w:val="00814FD8"/>
    <w:rsid w:val="0083476B"/>
    <w:rsid w:val="00835633"/>
    <w:rsid w:val="008F5804"/>
    <w:rsid w:val="00982E20"/>
    <w:rsid w:val="009845B9"/>
    <w:rsid w:val="009A2EFA"/>
    <w:rsid w:val="009C4E7B"/>
    <w:rsid w:val="009C6B71"/>
    <w:rsid w:val="009E6D6F"/>
    <w:rsid w:val="00A02CF8"/>
    <w:rsid w:val="00A14F00"/>
    <w:rsid w:val="00A70884"/>
    <w:rsid w:val="00AA4EFF"/>
    <w:rsid w:val="00AD58DE"/>
    <w:rsid w:val="00AE398D"/>
    <w:rsid w:val="00B01788"/>
    <w:rsid w:val="00BC0C65"/>
    <w:rsid w:val="00BC13CF"/>
    <w:rsid w:val="00BF1F02"/>
    <w:rsid w:val="00C21DD9"/>
    <w:rsid w:val="00CA6174"/>
    <w:rsid w:val="00CC0A63"/>
    <w:rsid w:val="00CD1EFB"/>
    <w:rsid w:val="00CD2B33"/>
    <w:rsid w:val="00CD3845"/>
    <w:rsid w:val="00D32C4C"/>
    <w:rsid w:val="00D742DA"/>
    <w:rsid w:val="00DB0A27"/>
    <w:rsid w:val="00DC62CC"/>
    <w:rsid w:val="00DE7719"/>
    <w:rsid w:val="00E11284"/>
    <w:rsid w:val="00E70F97"/>
    <w:rsid w:val="00E71C39"/>
    <w:rsid w:val="00E82C44"/>
    <w:rsid w:val="00E869BD"/>
    <w:rsid w:val="00EA267B"/>
    <w:rsid w:val="00EB7072"/>
    <w:rsid w:val="00F43ACD"/>
    <w:rsid w:val="00F62CD3"/>
    <w:rsid w:val="00F817FA"/>
    <w:rsid w:val="00F83686"/>
    <w:rsid w:val="00F91ADE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34C13F7E65524A289832521EBBC36DF5">
    <w:name w:val="34C13F7E65524A289832521EBBC36DF5"/>
  </w:style>
  <w:style w:type="paragraph" w:customStyle="1" w:styleId="8E53F5C6D76C4F9DB48891EC8C3222F4">
    <w:name w:val="8E53F5C6D76C4F9DB48891EC8C322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D0EE2-318E-4F1A-8496-1DF609113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E8AAE8-B727-4F48-A290-9EB519FB1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B5795E9-077E-4558-9297-536ACA4D1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RSHQ-Fact-Sheet-Template_Slate</Template>
  <TotalTime>0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subject/>
  <dc:creator>Karen Pullar</dc:creator>
  <cp:keywords/>
  <dc:description/>
  <cp:lastModifiedBy>Renee Figura</cp:lastModifiedBy>
  <cp:revision>2</cp:revision>
  <cp:lastPrinted>2024-03-06T06:24:00Z</cp:lastPrinted>
  <dcterms:created xsi:type="dcterms:W3CDTF">2026-06-25T01:14:00Z</dcterms:created>
  <dcterms:modified xsi:type="dcterms:W3CDTF">2026-06-25T01:14:00Z</dcterms:modified>
  <cp:category>BOARD OF EXAMINERS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