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270D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9A1A51"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980231"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D14E0"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sdt>
      <w:sdtPr>
        <w:alias w:val="Category"/>
        <w:tag w:val=""/>
        <w:id w:val="437490501"/>
        <w:placeholder>
          <w:docPart w:val="34C13F7E65524A289832521EBBC36DF5"/>
        </w:placeholder>
        <w:dataBinding w:prefixMappings="xmlns:ns0='http://purl.org/dc/elements/1.1/' xmlns:ns1='http://schemas.openxmlformats.org/package/2006/metadata/core-properties' " w:xpath="/ns1:coreProperties[1]/ns1:category[1]" w:storeItemID="{6C3C8BC8-F283-45AE-878A-BAB7291924A1}"/>
        <w:text/>
      </w:sdtPr>
      <w:sdtEndPr/>
      <w:sdtContent>
        <w:p w14:paraId="542F97FC" w14:textId="182637E4" w:rsidR="002F401B" w:rsidRDefault="008E5886" w:rsidP="00F278BA">
          <w:pPr>
            <w:pStyle w:val="HeaderWhite"/>
            <w:framePr w:wrap="around"/>
          </w:pPr>
          <w:r>
            <w:t>BOARD OF EXAMINERS</w:t>
          </w:r>
        </w:p>
      </w:sdtContent>
    </w:sdt>
    <w:sdt>
      <w:sdtPr>
        <w:alias w:val="Title"/>
        <w:tag w:val=""/>
        <w:id w:val="1157654688"/>
        <w:placeholder>
          <w:docPart w:val="8E53F5C6D76C4F9DB48891EC8C3222F4"/>
        </w:placeholder>
        <w:dataBinding w:prefixMappings="xmlns:ns0='http://purl.org/dc/elements/1.1/' xmlns:ns1='http://schemas.openxmlformats.org/package/2006/metadata/core-properties' " w:xpath="/ns1:coreProperties[1]/ns0:title[1]" w:storeItemID="{6C3C8BC8-F283-45AE-878A-BAB7291924A1}"/>
        <w:text/>
      </w:sdtPr>
      <w:sdtEndPr/>
      <w:sdtContent>
        <w:p w14:paraId="40E67B02" w14:textId="0B3B1003" w:rsidR="00356B4D" w:rsidRDefault="008E5886" w:rsidP="00356B4D">
          <w:pPr>
            <w:pStyle w:val="Title"/>
            <w:framePr w:wrap="around"/>
          </w:pPr>
          <w:r>
            <w:t>Application checklist</w:t>
          </w:r>
        </w:p>
      </w:sdtContent>
    </w:sdt>
    <w:p w14:paraId="2EA5A875" w14:textId="77777777" w:rsidR="006E7F8C" w:rsidRDefault="006E7F8C" w:rsidP="008E5886">
      <w:pPr>
        <w:pStyle w:val="Heading3"/>
      </w:pPr>
    </w:p>
    <w:p w14:paraId="6509DB1C" w14:textId="4C10B8D0" w:rsidR="00017FF7" w:rsidRPr="000728B3" w:rsidRDefault="00627FA5" w:rsidP="008E5886">
      <w:pPr>
        <w:pStyle w:val="Heading3"/>
        <w:rPr>
          <w:sz w:val="28"/>
          <w:szCs w:val="16"/>
        </w:rPr>
      </w:pPr>
      <w:r>
        <w:rPr>
          <w:sz w:val="28"/>
          <w:szCs w:val="16"/>
        </w:rPr>
        <w:t xml:space="preserve"> </w:t>
      </w:r>
      <w:r w:rsidR="00F85135">
        <w:rPr>
          <w:sz w:val="28"/>
          <w:szCs w:val="16"/>
        </w:rPr>
        <w:t>1</w:t>
      </w:r>
      <w:r w:rsidR="00F85135" w:rsidRPr="00F85135">
        <w:rPr>
          <w:sz w:val="28"/>
          <w:szCs w:val="16"/>
          <w:vertAlign w:val="superscript"/>
        </w:rPr>
        <w:t>st</w:t>
      </w:r>
      <w:r w:rsidR="00F85135">
        <w:rPr>
          <w:sz w:val="28"/>
          <w:szCs w:val="16"/>
        </w:rPr>
        <w:t xml:space="preserve"> class u</w:t>
      </w:r>
      <w:r w:rsidR="00D770DE">
        <w:rPr>
          <w:sz w:val="28"/>
          <w:szCs w:val="16"/>
        </w:rPr>
        <w:t xml:space="preserve">nderground </w:t>
      </w:r>
      <w:r w:rsidR="00F85135">
        <w:rPr>
          <w:sz w:val="28"/>
          <w:szCs w:val="16"/>
        </w:rPr>
        <w:t>m</w:t>
      </w:r>
      <w:r w:rsidR="00D770DE">
        <w:rPr>
          <w:sz w:val="28"/>
          <w:szCs w:val="16"/>
        </w:rPr>
        <w:t xml:space="preserve">ine </w:t>
      </w:r>
      <w:r w:rsidR="00F85135">
        <w:rPr>
          <w:sz w:val="28"/>
          <w:szCs w:val="16"/>
        </w:rPr>
        <w:t>m</w:t>
      </w:r>
      <w:r w:rsidR="00D770DE">
        <w:rPr>
          <w:sz w:val="28"/>
          <w:szCs w:val="16"/>
        </w:rPr>
        <w:t xml:space="preserve">anager (Coal) </w:t>
      </w:r>
    </w:p>
    <w:p w14:paraId="4627A3C7" w14:textId="77777777" w:rsidR="00017FF7" w:rsidRDefault="00017FF7" w:rsidP="00017FF7">
      <w:pPr>
        <w:pStyle w:val="NoSpacing"/>
      </w:pPr>
    </w:p>
    <w:tbl>
      <w:tblPr>
        <w:tblStyle w:val="TableGrid"/>
        <w:tblW w:w="5000" w:type="pct"/>
        <w:tblLook w:val="0680" w:firstRow="0" w:lastRow="0" w:firstColumn="1" w:lastColumn="0" w:noHBand="1" w:noVBand="1"/>
      </w:tblPr>
      <w:tblGrid>
        <w:gridCol w:w="8081"/>
        <w:gridCol w:w="1274"/>
      </w:tblGrid>
      <w:tr w:rsidR="008E5886" w:rsidRPr="001839DF" w14:paraId="19F93A53" w14:textId="77777777" w:rsidTr="0150D9AD">
        <w:tc>
          <w:tcPr>
            <w:tcW w:w="4319" w:type="pct"/>
            <w:shd w:val="clear" w:color="auto" w:fill="526A81" w:themeFill="accent1"/>
          </w:tcPr>
          <w:p w14:paraId="441FA255" w14:textId="11962B08" w:rsidR="008E5886" w:rsidRPr="001839DF" w:rsidRDefault="008E5886" w:rsidP="002B6D07">
            <w:pPr>
              <w:pStyle w:val="TableBody"/>
              <w:rPr>
                <w:b/>
                <w:bCs/>
                <w:color w:val="FFFFFF" w:themeColor="background1"/>
              </w:rPr>
            </w:pPr>
            <w:bookmarkStart w:id="0" w:name="_Hlk202874331"/>
            <w:r w:rsidRPr="001839DF">
              <w:rPr>
                <w:b/>
                <w:bCs/>
                <w:color w:val="FFFFFF" w:themeColor="background1"/>
              </w:rPr>
              <w:t>Documentation required</w:t>
            </w:r>
          </w:p>
        </w:tc>
        <w:tc>
          <w:tcPr>
            <w:tcW w:w="681" w:type="pct"/>
            <w:shd w:val="clear" w:color="auto" w:fill="526A81" w:themeFill="accent1"/>
          </w:tcPr>
          <w:p w14:paraId="0CA36675" w14:textId="23B627E9" w:rsidR="008E5886" w:rsidRPr="001839DF" w:rsidRDefault="008E5886" w:rsidP="002B6D07">
            <w:pPr>
              <w:pStyle w:val="TableBody"/>
              <w:rPr>
                <w:b/>
                <w:bCs/>
                <w:color w:val="FFFFFF" w:themeColor="background1"/>
              </w:rPr>
            </w:pPr>
            <w:r w:rsidRPr="001839DF">
              <w:rPr>
                <w:b/>
                <w:bCs/>
                <w:color w:val="FFFFFF" w:themeColor="background1"/>
              </w:rPr>
              <w:t>Supplied?</w:t>
            </w:r>
          </w:p>
        </w:tc>
      </w:tr>
      <w:tr w:rsidR="008E5886" w14:paraId="04DBB50F" w14:textId="77777777" w:rsidTr="0150D9AD">
        <w:tc>
          <w:tcPr>
            <w:tcW w:w="4319" w:type="pct"/>
          </w:tcPr>
          <w:p w14:paraId="6408B165" w14:textId="60F038EB" w:rsidR="00DB1F7D" w:rsidRPr="00F643FB" w:rsidRDefault="00ED786C" w:rsidP="004C1ED5">
            <w:pPr>
              <w:pStyle w:val="TableBody"/>
              <w:numPr>
                <w:ilvl w:val="0"/>
                <w:numId w:val="20"/>
              </w:numPr>
            </w:pPr>
            <w:r>
              <w:t>A copy of your Curriculum Vitae</w:t>
            </w:r>
            <w:r w:rsidR="001718DD">
              <w:t xml:space="preserve"> </w:t>
            </w:r>
            <w:r w:rsidR="00013C54" w:rsidRPr="004C1ED5">
              <w:rPr>
                <w:b/>
                <w:bCs/>
              </w:rPr>
              <w:t>P</w:t>
            </w:r>
            <w:r w:rsidR="00501021" w:rsidRPr="004C1ED5">
              <w:rPr>
                <w:b/>
                <w:bCs/>
              </w:rPr>
              <w:t>LUS</w:t>
            </w:r>
            <w:r w:rsidR="00EF7C93" w:rsidRPr="004C1ED5">
              <w:rPr>
                <w:b/>
                <w:bCs/>
              </w:rPr>
              <w:t>:</w:t>
            </w:r>
          </w:p>
          <w:p w14:paraId="790E6EA7" w14:textId="58B839DC" w:rsidR="00F643FB" w:rsidRDefault="00677AB1" w:rsidP="004A6530">
            <w:pPr>
              <w:pStyle w:val="TableBody"/>
              <w:numPr>
                <w:ilvl w:val="0"/>
                <w:numId w:val="20"/>
              </w:numPr>
            </w:pPr>
            <w:r>
              <w:t>Your work history evidence</w:t>
            </w:r>
            <w:r w:rsidR="7848F777">
              <w:t xml:space="preserve"> </w:t>
            </w:r>
            <w:r w:rsidR="6FB7307A">
              <w:t>using</w:t>
            </w:r>
            <w:r w:rsidR="7848F777">
              <w:t xml:space="preserve"> </w:t>
            </w:r>
            <w:r w:rsidR="001839DF">
              <w:t xml:space="preserve">the </w:t>
            </w:r>
            <w:r w:rsidR="7848F777">
              <w:t>work history template</w:t>
            </w:r>
            <w:r>
              <w:t>, demonstrating the following:</w:t>
            </w:r>
          </w:p>
          <w:p w14:paraId="52B941AC" w14:textId="78EC44D7" w:rsidR="00677AB1" w:rsidRPr="00501021" w:rsidRDefault="00B40B66" w:rsidP="00F643FB">
            <w:pPr>
              <w:pStyle w:val="TableBody"/>
              <w:numPr>
                <w:ilvl w:val="0"/>
                <w:numId w:val="26"/>
              </w:numPr>
              <w:rPr>
                <w:b/>
                <w:bCs/>
              </w:rPr>
            </w:pPr>
            <w:r w:rsidRPr="00501021">
              <w:rPr>
                <w:b/>
                <w:bCs/>
              </w:rPr>
              <w:t xml:space="preserve">Two years </w:t>
            </w:r>
            <w:r w:rsidR="003670A9" w:rsidRPr="00501021">
              <w:rPr>
                <w:b/>
                <w:bCs/>
              </w:rPr>
              <w:t>directly involved in the win</w:t>
            </w:r>
            <w:r w:rsidR="00296413" w:rsidRPr="00501021">
              <w:rPr>
                <w:b/>
                <w:bCs/>
              </w:rPr>
              <w:t>n</w:t>
            </w:r>
            <w:r w:rsidR="003670A9" w:rsidRPr="00501021">
              <w:rPr>
                <w:b/>
                <w:bCs/>
              </w:rPr>
              <w:t>ing of coal during operations at the coal face, this should include:</w:t>
            </w:r>
          </w:p>
          <w:p w14:paraId="575FC224" w14:textId="77777777" w:rsidR="003670A9" w:rsidRDefault="003670A9" w:rsidP="00F643FB">
            <w:pPr>
              <w:pStyle w:val="TableBody"/>
              <w:numPr>
                <w:ilvl w:val="0"/>
                <w:numId w:val="26"/>
              </w:numPr>
            </w:pPr>
            <w:r>
              <w:t>A minimum of six months working in a gateroad development panel</w:t>
            </w:r>
          </w:p>
          <w:p w14:paraId="74108F2F" w14:textId="77777777" w:rsidR="000C32A2" w:rsidRDefault="00FC6371" w:rsidP="00F643FB">
            <w:pPr>
              <w:pStyle w:val="TableBody"/>
              <w:numPr>
                <w:ilvl w:val="0"/>
                <w:numId w:val="26"/>
              </w:numPr>
            </w:pPr>
            <w:r>
              <w:t>A minimum of six months working in a mains development panel, or Bord and Pillar development panel</w:t>
            </w:r>
          </w:p>
          <w:p w14:paraId="2F513BC4" w14:textId="0855CFD3" w:rsidR="00005149" w:rsidRDefault="00005149" w:rsidP="00F643FB">
            <w:pPr>
              <w:pStyle w:val="TableBody"/>
              <w:numPr>
                <w:ilvl w:val="0"/>
                <w:numId w:val="26"/>
              </w:numPr>
            </w:pPr>
            <w:r>
              <w:t xml:space="preserve">A minimum of 12 months working </w:t>
            </w:r>
            <w:r w:rsidR="00595256">
              <w:t xml:space="preserve">in </w:t>
            </w:r>
            <w:r w:rsidR="00803C36">
              <w:t>a longwall extraction panel</w:t>
            </w:r>
            <w:r w:rsidR="00D879E5">
              <w:t xml:space="preserve"> </w:t>
            </w:r>
            <w:r w:rsidR="00D879E5" w:rsidRPr="00D879E5">
              <w:rPr>
                <w:b/>
                <w:bCs/>
              </w:rPr>
              <w:t>PLUS</w:t>
            </w:r>
            <w:r w:rsidR="00FD5AFF">
              <w:rPr>
                <w:b/>
                <w:bCs/>
              </w:rPr>
              <w:t>:</w:t>
            </w:r>
          </w:p>
          <w:p w14:paraId="43AF87CE" w14:textId="77777777" w:rsidR="006359C2" w:rsidRPr="00EF7C93" w:rsidRDefault="00D879E5" w:rsidP="00F643FB">
            <w:pPr>
              <w:pStyle w:val="TableBody"/>
              <w:numPr>
                <w:ilvl w:val="0"/>
                <w:numId w:val="26"/>
              </w:numPr>
              <w:rPr>
                <w:b/>
                <w:bCs/>
              </w:rPr>
            </w:pPr>
            <w:r w:rsidRPr="00EF7C93">
              <w:rPr>
                <w:b/>
                <w:bCs/>
              </w:rPr>
              <w:t>One year involved in and around underground coal mining operations that support the wining of coal this should include:</w:t>
            </w:r>
          </w:p>
          <w:p w14:paraId="6962BC5A" w14:textId="334C0BE4" w:rsidR="00D879E5" w:rsidRDefault="00BC6F0E" w:rsidP="00F643FB">
            <w:pPr>
              <w:pStyle w:val="TableBody"/>
              <w:numPr>
                <w:ilvl w:val="0"/>
                <w:numId w:val="26"/>
              </w:numPr>
            </w:pPr>
            <w:r>
              <w:t xml:space="preserve">Exposure </w:t>
            </w:r>
            <w:r w:rsidR="001C58B9">
              <w:t>to</w:t>
            </w:r>
            <w:r>
              <w:t xml:space="preserve"> gas drainage operations</w:t>
            </w:r>
          </w:p>
          <w:p w14:paraId="18DD1726" w14:textId="77777777" w:rsidR="00BC6F0E" w:rsidRDefault="00BC6F0E" w:rsidP="00F643FB">
            <w:pPr>
              <w:pStyle w:val="TableBody"/>
              <w:numPr>
                <w:ilvl w:val="0"/>
                <w:numId w:val="26"/>
              </w:numPr>
            </w:pPr>
            <w:r>
              <w:t>Exposure to secondary support operations</w:t>
            </w:r>
          </w:p>
          <w:p w14:paraId="514FDE2E" w14:textId="77777777" w:rsidR="001C58B9" w:rsidRDefault="001C58B9" w:rsidP="00F643FB">
            <w:pPr>
              <w:pStyle w:val="TableBody"/>
              <w:numPr>
                <w:ilvl w:val="0"/>
                <w:numId w:val="26"/>
              </w:numPr>
            </w:pPr>
            <w:r>
              <w:t xml:space="preserve">Exposure to mine transport and supply systems </w:t>
            </w:r>
          </w:p>
          <w:p w14:paraId="5442729E" w14:textId="5F1285F3" w:rsidR="001C58B9" w:rsidRPr="00DD2CD8" w:rsidRDefault="001C58B9" w:rsidP="00F643FB">
            <w:pPr>
              <w:pStyle w:val="TableBody"/>
              <w:numPr>
                <w:ilvl w:val="0"/>
                <w:numId w:val="26"/>
              </w:numPr>
            </w:pPr>
            <w:r>
              <w:t>Exposure to mine ventilation systems</w:t>
            </w:r>
            <w:r w:rsidR="00DD2CD8">
              <w:t xml:space="preserve"> </w:t>
            </w:r>
            <w:r w:rsidR="00DD2CD8" w:rsidRPr="00DD2CD8">
              <w:rPr>
                <w:b/>
                <w:bCs/>
              </w:rPr>
              <w:t>PLUS</w:t>
            </w:r>
            <w:r w:rsidR="00FD5AFF">
              <w:rPr>
                <w:b/>
                <w:bCs/>
              </w:rPr>
              <w:t>:</w:t>
            </w:r>
          </w:p>
          <w:p w14:paraId="569B14B4" w14:textId="77777777" w:rsidR="00DD2CD8" w:rsidRPr="00D059D0" w:rsidRDefault="00DD2CD8" w:rsidP="00F643FB">
            <w:pPr>
              <w:pStyle w:val="TableBody"/>
              <w:numPr>
                <w:ilvl w:val="0"/>
                <w:numId w:val="26"/>
              </w:numPr>
              <w:rPr>
                <w:b/>
                <w:bCs/>
              </w:rPr>
            </w:pPr>
            <w:r w:rsidRPr="00D059D0">
              <w:rPr>
                <w:b/>
                <w:bCs/>
              </w:rPr>
              <w:t>Two years in</w:t>
            </w:r>
            <w:r w:rsidR="005730DE" w:rsidRPr="00D059D0">
              <w:rPr>
                <w:b/>
                <w:bCs/>
              </w:rPr>
              <w:t xml:space="preserve"> </w:t>
            </w:r>
            <w:r w:rsidRPr="00D059D0">
              <w:rPr>
                <w:b/>
                <w:bCs/>
              </w:rPr>
              <w:t xml:space="preserve">a </w:t>
            </w:r>
            <w:r w:rsidR="005730DE" w:rsidRPr="00D059D0">
              <w:rPr>
                <w:b/>
                <w:bCs/>
              </w:rPr>
              <w:t>leadership</w:t>
            </w:r>
            <w:r w:rsidRPr="00D059D0">
              <w:rPr>
                <w:b/>
                <w:bCs/>
              </w:rPr>
              <w:t xml:space="preserve"> role actively participating in </w:t>
            </w:r>
            <w:r w:rsidR="00B86992" w:rsidRPr="00D059D0">
              <w:rPr>
                <w:b/>
                <w:bCs/>
              </w:rPr>
              <w:t xml:space="preserve">the development and </w:t>
            </w:r>
            <w:r w:rsidR="005730DE" w:rsidRPr="00D059D0">
              <w:rPr>
                <w:b/>
                <w:bCs/>
              </w:rPr>
              <w:t>maintenance</w:t>
            </w:r>
            <w:r w:rsidR="00B86992" w:rsidRPr="00D059D0">
              <w:rPr>
                <w:b/>
                <w:bCs/>
              </w:rPr>
              <w:t xml:space="preserve"> </w:t>
            </w:r>
            <w:r w:rsidR="009F76BF" w:rsidRPr="00D059D0">
              <w:rPr>
                <w:b/>
                <w:bCs/>
              </w:rPr>
              <w:t>of the safety and health management system</w:t>
            </w:r>
            <w:r w:rsidR="00DC2EED" w:rsidRPr="00D059D0">
              <w:rPr>
                <w:b/>
                <w:bCs/>
              </w:rPr>
              <w:t>, it is recommended this include:</w:t>
            </w:r>
          </w:p>
          <w:p w14:paraId="4F713564" w14:textId="77777777" w:rsidR="00DC2EED" w:rsidRPr="008E2986" w:rsidRDefault="00DC2EED" w:rsidP="00F643FB">
            <w:pPr>
              <w:pStyle w:val="TableBody"/>
              <w:numPr>
                <w:ilvl w:val="0"/>
                <w:numId w:val="26"/>
              </w:numPr>
            </w:pPr>
            <w:r w:rsidRPr="008E2986">
              <w:t>Leading incident investigations</w:t>
            </w:r>
          </w:p>
          <w:p w14:paraId="1E7877EA" w14:textId="77777777" w:rsidR="00DC2EED" w:rsidRPr="008E2986" w:rsidRDefault="00DC2EED" w:rsidP="00F643FB">
            <w:pPr>
              <w:pStyle w:val="TableBody"/>
              <w:numPr>
                <w:ilvl w:val="0"/>
                <w:numId w:val="26"/>
              </w:numPr>
            </w:pPr>
            <w:r w:rsidRPr="008E2986">
              <w:t xml:space="preserve">Leading critical components of the sealing process </w:t>
            </w:r>
            <w:r w:rsidR="00B060B3" w:rsidRPr="008E2986">
              <w:t xml:space="preserve">for part of an underground coal mine </w:t>
            </w:r>
            <w:r w:rsidR="005F5A63" w:rsidRPr="008E2986">
              <w:t xml:space="preserve">including the preparation and analysis of gas samples </w:t>
            </w:r>
          </w:p>
          <w:p w14:paraId="6006E7AD" w14:textId="77777777" w:rsidR="008901AC" w:rsidRPr="008E2986" w:rsidRDefault="00713EC2" w:rsidP="00F643FB">
            <w:pPr>
              <w:pStyle w:val="TableBody"/>
              <w:numPr>
                <w:ilvl w:val="0"/>
                <w:numId w:val="26"/>
              </w:numPr>
            </w:pPr>
            <w:r w:rsidRPr="008E2986">
              <w:t>Leading underground shotfiring operations</w:t>
            </w:r>
          </w:p>
          <w:p w14:paraId="5FEDFF36" w14:textId="77777777" w:rsidR="00D54E43" w:rsidRPr="008E2986" w:rsidRDefault="00D54E43" w:rsidP="00F643FB">
            <w:pPr>
              <w:pStyle w:val="TableBody"/>
              <w:numPr>
                <w:ilvl w:val="0"/>
                <w:numId w:val="26"/>
              </w:numPr>
            </w:pPr>
            <w:r w:rsidRPr="008E2986">
              <w:t xml:space="preserve">Leading the utilisation of polymeric chemicals for strata support </w:t>
            </w:r>
          </w:p>
          <w:p w14:paraId="6CBC8FCC" w14:textId="77777777" w:rsidR="00C160E0" w:rsidRPr="008E2986" w:rsidRDefault="00C160E0" w:rsidP="00F643FB">
            <w:pPr>
              <w:pStyle w:val="TableBody"/>
              <w:numPr>
                <w:ilvl w:val="0"/>
                <w:numId w:val="26"/>
              </w:numPr>
            </w:pPr>
            <w:r w:rsidRPr="008E2986">
              <w:t xml:space="preserve">Leading the </w:t>
            </w:r>
            <w:r w:rsidR="008D369F" w:rsidRPr="008E2986">
              <w:t xml:space="preserve">process </w:t>
            </w:r>
            <w:r w:rsidR="00BC125F" w:rsidRPr="008E2986">
              <w:t xml:space="preserve">to establish </w:t>
            </w:r>
            <w:r w:rsidR="009C695F" w:rsidRPr="008E2986">
              <w:t>or maintain the gas monitoring system for a panel</w:t>
            </w:r>
          </w:p>
          <w:p w14:paraId="65FB19FD" w14:textId="77777777" w:rsidR="009C695F" w:rsidRPr="008E2986" w:rsidRDefault="009C695F" w:rsidP="00F643FB">
            <w:pPr>
              <w:pStyle w:val="TableBody"/>
              <w:numPr>
                <w:ilvl w:val="0"/>
                <w:numId w:val="26"/>
              </w:numPr>
            </w:pPr>
            <w:r w:rsidRPr="008E2986">
              <w:t xml:space="preserve">Leading the review of </w:t>
            </w:r>
            <w:r w:rsidR="0047365C" w:rsidRPr="008E2986">
              <w:t xml:space="preserve">a SOP or PHMP comprising the SHMS </w:t>
            </w:r>
          </w:p>
          <w:p w14:paraId="410FBF5B" w14:textId="77777777" w:rsidR="0047365C" w:rsidRPr="008E2986" w:rsidRDefault="0047365C" w:rsidP="00F643FB">
            <w:pPr>
              <w:pStyle w:val="TableBody"/>
              <w:numPr>
                <w:ilvl w:val="0"/>
                <w:numId w:val="26"/>
              </w:numPr>
            </w:pPr>
            <w:r w:rsidRPr="008E2986">
              <w:t xml:space="preserve">Participation in establishing </w:t>
            </w:r>
            <w:r w:rsidR="00FE0491" w:rsidRPr="008E2986">
              <w:t xml:space="preserve">the design criteria for a production panel development, second workings </w:t>
            </w:r>
            <w:r w:rsidR="00C02CF5" w:rsidRPr="008E2986">
              <w:t xml:space="preserve">and monitoring the process </w:t>
            </w:r>
          </w:p>
          <w:p w14:paraId="76E86FC3" w14:textId="77777777" w:rsidR="00512048" w:rsidRDefault="007F5360" w:rsidP="00F643FB">
            <w:pPr>
              <w:pStyle w:val="TableBody"/>
              <w:numPr>
                <w:ilvl w:val="0"/>
                <w:numId w:val="26"/>
              </w:numPr>
            </w:pPr>
            <w:r>
              <w:t xml:space="preserve">Participation in establishing </w:t>
            </w:r>
            <w:r w:rsidR="00E510EE">
              <w:t xml:space="preserve">the design criteria for a production panel development, second workings and monitoring </w:t>
            </w:r>
            <w:r w:rsidR="00D53E3C">
              <w:t>the processes through a permit to mine system.</w:t>
            </w:r>
          </w:p>
          <w:p w14:paraId="093F436B" w14:textId="5311C843" w:rsidR="00CA1F77" w:rsidRPr="003F36AB" w:rsidRDefault="008958B7" w:rsidP="00F643FB">
            <w:pPr>
              <w:pStyle w:val="TableBody"/>
              <w:numPr>
                <w:ilvl w:val="0"/>
                <w:numId w:val="26"/>
              </w:numPr>
            </w:pPr>
            <w:r>
              <w:t xml:space="preserve">Participation in a level 1 emergency exercise or </w:t>
            </w:r>
            <w:r w:rsidR="00481F4A">
              <w:t xml:space="preserve">an IMT formed in response to a </w:t>
            </w:r>
            <w:r w:rsidR="004044BD">
              <w:t xml:space="preserve">real event </w:t>
            </w:r>
          </w:p>
        </w:tc>
        <w:tc>
          <w:tcPr>
            <w:tcW w:w="681" w:type="pct"/>
          </w:tcPr>
          <w:p w14:paraId="5B0A1B5D" w14:textId="1E25EC30" w:rsidR="008E5886" w:rsidRPr="003F36AB" w:rsidRDefault="008E5886" w:rsidP="002B6D07">
            <w:pPr>
              <w:pStyle w:val="TableBody"/>
            </w:pPr>
          </w:p>
        </w:tc>
      </w:tr>
    </w:tbl>
    <w:p w14:paraId="42A7FC14" w14:textId="00C3D965" w:rsidR="00495ADD" w:rsidRDefault="00495ADD"/>
    <w:p w14:paraId="7477A4A5" w14:textId="77777777" w:rsidR="00495ADD" w:rsidRDefault="00495ADD">
      <w:r>
        <w:br w:type="page"/>
      </w:r>
    </w:p>
    <w:p w14:paraId="2A46FF7B" w14:textId="77777777" w:rsidR="00495ADD" w:rsidRDefault="00495ADD"/>
    <w:tbl>
      <w:tblPr>
        <w:tblStyle w:val="TableGrid"/>
        <w:tblW w:w="5000" w:type="pct"/>
        <w:tblLook w:val="0680" w:firstRow="0" w:lastRow="0" w:firstColumn="1" w:lastColumn="0" w:noHBand="1" w:noVBand="1"/>
      </w:tblPr>
      <w:tblGrid>
        <w:gridCol w:w="8081"/>
        <w:gridCol w:w="1274"/>
      </w:tblGrid>
      <w:tr w:rsidR="000F5635" w14:paraId="61B1958D" w14:textId="77777777" w:rsidTr="14551A85">
        <w:tc>
          <w:tcPr>
            <w:tcW w:w="4319" w:type="pct"/>
            <w:shd w:val="clear" w:color="auto" w:fill="526A81" w:themeFill="accent1"/>
          </w:tcPr>
          <w:bookmarkEnd w:id="0"/>
          <w:p w14:paraId="55808AEB" w14:textId="77777777" w:rsidR="00C72B8C" w:rsidRDefault="00675A21" w:rsidP="00675A21">
            <w:pPr>
              <w:pStyle w:val="TableBody"/>
              <w:rPr>
                <w:b/>
                <w:color w:val="EAF0F2"/>
              </w:rPr>
            </w:pPr>
            <w:r w:rsidRPr="510F0865">
              <w:rPr>
                <w:b/>
                <w:color w:val="EAF0F2"/>
              </w:rPr>
              <w:t>PLUS</w:t>
            </w:r>
            <w:r w:rsidR="04FF633D" w:rsidRPr="510F0865">
              <w:rPr>
                <w:b/>
                <w:color w:val="EAF0F2"/>
              </w:rPr>
              <w:t xml:space="preserve"> </w:t>
            </w:r>
          </w:p>
          <w:p w14:paraId="20ECE19A" w14:textId="1ECACEAB" w:rsidR="005F6C3D" w:rsidRPr="001839DF" w:rsidRDefault="00C72B8C" w:rsidP="00675A21">
            <w:pPr>
              <w:pStyle w:val="TableBody"/>
              <w:rPr>
                <w:b/>
                <w:bCs/>
              </w:rPr>
            </w:pPr>
            <w:r>
              <w:rPr>
                <w:bCs/>
                <w:color w:val="EAF0F2"/>
              </w:rPr>
              <w:t>T</w:t>
            </w:r>
            <w:r w:rsidR="04FF633D" w:rsidRPr="00FB4A99">
              <w:rPr>
                <w:bCs/>
                <w:color w:val="EAF0F2"/>
              </w:rPr>
              <w:t>h</w:t>
            </w:r>
            <w:r w:rsidR="005F6C3D" w:rsidRPr="00FB4A99">
              <w:rPr>
                <w:bCs/>
                <w:color w:val="EAF0F2"/>
              </w:rPr>
              <w:t>e following qualifications</w:t>
            </w:r>
            <w:r>
              <w:rPr>
                <w:bCs/>
                <w:color w:val="EAF0F2"/>
              </w:rPr>
              <w:t>:</w:t>
            </w:r>
          </w:p>
        </w:tc>
        <w:tc>
          <w:tcPr>
            <w:tcW w:w="681" w:type="pct"/>
            <w:shd w:val="clear" w:color="auto" w:fill="526A81" w:themeFill="accent1"/>
          </w:tcPr>
          <w:p w14:paraId="3A97840C" w14:textId="5EA80E10" w:rsidR="001839DF" w:rsidRPr="001839DF" w:rsidRDefault="001839DF" w:rsidP="002B6D07">
            <w:pPr>
              <w:pStyle w:val="TableBody"/>
              <w:rPr>
                <w:b/>
                <w:bCs/>
                <w:color w:val="FFFFFF" w:themeColor="background1"/>
              </w:rPr>
            </w:pPr>
          </w:p>
        </w:tc>
      </w:tr>
      <w:tr w:rsidR="000F5635" w14:paraId="63343FC8" w14:textId="77777777" w:rsidTr="14551A85">
        <w:tc>
          <w:tcPr>
            <w:tcW w:w="4319" w:type="pct"/>
          </w:tcPr>
          <w:p w14:paraId="2EAAAA1A" w14:textId="0D141838" w:rsidR="000F5635" w:rsidRDefault="003253AA" w:rsidP="000E79BD">
            <w:pPr>
              <w:pStyle w:val="TableBody"/>
              <w:numPr>
                <w:ilvl w:val="0"/>
                <w:numId w:val="21"/>
              </w:numPr>
              <w:ind w:left="782" w:hanging="425"/>
            </w:pPr>
            <w:r>
              <w:t xml:space="preserve">Statement of attainment </w:t>
            </w:r>
            <w:r w:rsidR="00717071">
              <w:t>RII60320</w:t>
            </w:r>
            <w:r w:rsidR="00764546">
              <w:t xml:space="preserve"> Advanced Diploma of Underground Coal Mining Management </w:t>
            </w:r>
            <w:r w:rsidR="00C7549D" w:rsidRPr="00667F8F">
              <w:rPr>
                <w:b/>
                <w:bCs/>
              </w:rPr>
              <w:t>or:</w:t>
            </w:r>
          </w:p>
        </w:tc>
        <w:tc>
          <w:tcPr>
            <w:tcW w:w="681" w:type="pct"/>
          </w:tcPr>
          <w:p w14:paraId="644C6E67" w14:textId="77777777" w:rsidR="000F5635" w:rsidRPr="003F36AB" w:rsidRDefault="000F5635" w:rsidP="002B6D07">
            <w:pPr>
              <w:pStyle w:val="TableBody"/>
            </w:pPr>
          </w:p>
        </w:tc>
      </w:tr>
      <w:tr w:rsidR="000F5635" w14:paraId="74B451F2" w14:textId="77777777" w:rsidTr="14551A85">
        <w:tc>
          <w:tcPr>
            <w:tcW w:w="4319" w:type="pct"/>
          </w:tcPr>
          <w:p w14:paraId="0DC28585" w14:textId="613EBA3C" w:rsidR="000F5635" w:rsidRDefault="00B963B3" w:rsidP="000E79BD">
            <w:pPr>
              <w:pStyle w:val="TableBody"/>
              <w:numPr>
                <w:ilvl w:val="0"/>
                <w:numId w:val="21"/>
              </w:numPr>
              <w:ind w:left="782" w:hanging="425"/>
            </w:pPr>
            <w:r>
              <w:t xml:space="preserve">A relevant tertiary qualification, </w:t>
            </w:r>
            <w:r w:rsidR="00C7549D">
              <w:t xml:space="preserve">deemed acceptable by the Board of Examiners </w:t>
            </w:r>
            <w:r w:rsidR="00C7549D" w:rsidRPr="00C7549D">
              <w:rPr>
                <w:b/>
                <w:bCs/>
              </w:rPr>
              <w:t>PLUS</w:t>
            </w:r>
            <w:r w:rsidR="00C8500E">
              <w:rPr>
                <w:b/>
                <w:bCs/>
              </w:rPr>
              <w:t>:</w:t>
            </w:r>
          </w:p>
        </w:tc>
        <w:tc>
          <w:tcPr>
            <w:tcW w:w="681" w:type="pct"/>
          </w:tcPr>
          <w:p w14:paraId="7A88FF3A" w14:textId="77777777" w:rsidR="000F5635" w:rsidRPr="003F36AB" w:rsidRDefault="000F5635" w:rsidP="002B6D07">
            <w:pPr>
              <w:pStyle w:val="TableBody"/>
            </w:pPr>
          </w:p>
        </w:tc>
      </w:tr>
      <w:tr w:rsidR="000F5635" w14:paraId="4ED6D173" w14:textId="77777777" w:rsidTr="14551A85">
        <w:tc>
          <w:tcPr>
            <w:tcW w:w="4319" w:type="pct"/>
          </w:tcPr>
          <w:p w14:paraId="6A1A394E" w14:textId="3E7B7759" w:rsidR="000F5635" w:rsidRDefault="00082E51" w:rsidP="000E79BD">
            <w:pPr>
              <w:pStyle w:val="TableBody"/>
              <w:numPr>
                <w:ilvl w:val="0"/>
                <w:numId w:val="21"/>
              </w:numPr>
              <w:ind w:left="782" w:hanging="425"/>
            </w:pPr>
            <w:r>
              <w:t xml:space="preserve">RIIRIS601 Establish and Maintain risk management systems </w:t>
            </w:r>
            <w:r w:rsidR="000E25C6" w:rsidRPr="000E25C6">
              <w:rPr>
                <w:b/>
                <w:bCs/>
              </w:rPr>
              <w:t>PLUS</w:t>
            </w:r>
            <w:r w:rsidR="00C8500E">
              <w:rPr>
                <w:b/>
                <w:bCs/>
              </w:rPr>
              <w:t>:</w:t>
            </w:r>
          </w:p>
        </w:tc>
        <w:tc>
          <w:tcPr>
            <w:tcW w:w="681" w:type="pct"/>
          </w:tcPr>
          <w:p w14:paraId="0B15652B" w14:textId="77777777" w:rsidR="000F5635" w:rsidRPr="003F36AB" w:rsidRDefault="000F5635" w:rsidP="002B6D07">
            <w:pPr>
              <w:pStyle w:val="TableBody"/>
            </w:pPr>
          </w:p>
        </w:tc>
      </w:tr>
      <w:tr w:rsidR="007D41A0" w14:paraId="51A79BC6" w14:textId="77777777" w:rsidTr="14551A85">
        <w:tc>
          <w:tcPr>
            <w:tcW w:w="4319" w:type="pct"/>
          </w:tcPr>
          <w:p w14:paraId="136736D5" w14:textId="219E6C39" w:rsidR="0097739A" w:rsidRDefault="00A40392" w:rsidP="000E79BD">
            <w:pPr>
              <w:pStyle w:val="TableBody"/>
              <w:numPr>
                <w:ilvl w:val="0"/>
                <w:numId w:val="21"/>
              </w:numPr>
              <w:ind w:left="782" w:hanging="425"/>
            </w:pPr>
            <w:r>
              <w:t xml:space="preserve">Certificate of attendance for emergency response course </w:t>
            </w:r>
            <w:r w:rsidR="00CB7754" w:rsidRPr="00CB7754">
              <w:rPr>
                <w:b/>
                <w:bCs/>
              </w:rPr>
              <w:t>PLUS</w:t>
            </w:r>
            <w:r w:rsidR="00C8500E">
              <w:rPr>
                <w:b/>
                <w:bCs/>
              </w:rPr>
              <w:t>:</w:t>
            </w:r>
          </w:p>
        </w:tc>
        <w:tc>
          <w:tcPr>
            <w:tcW w:w="681" w:type="pct"/>
          </w:tcPr>
          <w:p w14:paraId="79AF3595" w14:textId="77777777" w:rsidR="007D41A0" w:rsidRPr="003F36AB" w:rsidRDefault="007D41A0" w:rsidP="002B6D07">
            <w:pPr>
              <w:pStyle w:val="TableBody"/>
            </w:pPr>
          </w:p>
        </w:tc>
      </w:tr>
      <w:tr w:rsidR="0097739A" w14:paraId="7A6EEEE7" w14:textId="77777777" w:rsidTr="14551A85">
        <w:tc>
          <w:tcPr>
            <w:tcW w:w="4319" w:type="pct"/>
          </w:tcPr>
          <w:p w14:paraId="46197917" w14:textId="55AA86D8" w:rsidR="0097739A" w:rsidRDefault="002D2F01" w:rsidP="000E79BD">
            <w:pPr>
              <w:pStyle w:val="TableBody"/>
              <w:numPr>
                <w:ilvl w:val="0"/>
                <w:numId w:val="21"/>
              </w:numPr>
              <w:ind w:left="782" w:hanging="425"/>
            </w:pPr>
            <w:r>
              <w:t xml:space="preserve">Certificate of attendance for Queensland Mines Rescue Service </w:t>
            </w:r>
            <w:r w:rsidR="00282533">
              <w:t>Mine Emergency Management Systems course</w:t>
            </w:r>
            <w:r w:rsidR="008025B5">
              <w:t xml:space="preserve"> </w:t>
            </w:r>
            <w:r w:rsidR="008025B5" w:rsidRPr="008025B5">
              <w:rPr>
                <w:b/>
                <w:bCs/>
              </w:rPr>
              <w:t>PLUS</w:t>
            </w:r>
            <w:r w:rsidR="00C8500E">
              <w:rPr>
                <w:b/>
                <w:bCs/>
              </w:rPr>
              <w:t>:</w:t>
            </w:r>
          </w:p>
        </w:tc>
        <w:tc>
          <w:tcPr>
            <w:tcW w:w="681" w:type="pct"/>
          </w:tcPr>
          <w:p w14:paraId="5A473FFF" w14:textId="77777777" w:rsidR="0097739A" w:rsidRPr="003F36AB" w:rsidRDefault="0097739A" w:rsidP="002B6D07">
            <w:pPr>
              <w:pStyle w:val="TableBody"/>
            </w:pPr>
          </w:p>
        </w:tc>
      </w:tr>
      <w:tr w:rsidR="00637C76" w14:paraId="66B25B5D" w14:textId="77777777" w:rsidTr="14551A85">
        <w:tc>
          <w:tcPr>
            <w:tcW w:w="4319" w:type="pct"/>
          </w:tcPr>
          <w:p w14:paraId="4545FEB2" w14:textId="0A03F8E5" w:rsidR="00637C76" w:rsidRDefault="00A530F3" w:rsidP="000E79BD">
            <w:pPr>
              <w:pStyle w:val="TableBody"/>
              <w:numPr>
                <w:ilvl w:val="0"/>
                <w:numId w:val="21"/>
              </w:numPr>
              <w:ind w:left="782" w:hanging="425"/>
            </w:pPr>
            <w:r>
              <w:t>Certificate of Proficiency in Mine Gases and Gas testing</w:t>
            </w:r>
            <w:r w:rsidR="00667F8F">
              <w:t xml:space="preserve"> </w:t>
            </w:r>
            <w:r w:rsidR="00667F8F" w:rsidRPr="00667F8F">
              <w:rPr>
                <w:b/>
                <w:bCs/>
              </w:rPr>
              <w:t>PLUS</w:t>
            </w:r>
            <w:r w:rsidR="00C8500E">
              <w:rPr>
                <w:b/>
                <w:bCs/>
              </w:rPr>
              <w:t>:</w:t>
            </w:r>
          </w:p>
        </w:tc>
        <w:tc>
          <w:tcPr>
            <w:tcW w:w="681" w:type="pct"/>
          </w:tcPr>
          <w:p w14:paraId="2948BE1E" w14:textId="77777777" w:rsidR="00637C76" w:rsidRPr="003F36AB" w:rsidRDefault="00637C76" w:rsidP="002B6D07">
            <w:pPr>
              <w:pStyle w:val="TableBody"/>
            </w:pPr>
          </w:p>
        </w:tc>
      </w:tr>
      <w:tr w:rsidR="004D16CB" w14:paraId="7F839F5E" w14:textId="77777777" w:rsidTr="14551A85">
        <w:tc>
          <w:tcPr>
            <w:tcW w:w="4319" w:type="pct"/>
          </w:tcPr>
          <w:p w14:paraId="44331D4D" w14:textId="5570164C" w:rsidR="004D16CB" w:rsidRDefault="008025B5" w:rsidP="000E79BD">
            <w:pPr>
              <w:pStyle w:val="TableBody"/>
              <w:numPr>
                <w:ilvl w:val="0"/>
                <w:numId w:val="21"/>
              </w:numPr>
              <w:ind w:left="782" w:hanging="425"/>
            </w:pPr>
            <w:r>
              <w:t>Current statement of attainment for First Aid (HLTAID</w:t>
            </w:r>
            <w:r w:rsidR="002C03D4">
              <w:t xml:space="preserve">011) </w:t>
            </w:r>
            <w:r w:rsidR="002C03D4" w:rsidRPr="002C03D4">
              <w:rPr>
                <w:b/>
                <w:bCs/>
              </w:rPr>
              <w:t>PLUS</w:t>
            </w:r>
            <w:r w:rsidR="00C8500E">
              <w:rPr>
                <w:b/>
                <w:bCs/>
              </w:rPr>
              <w:t>:</w:t>
            </w:r>
          </w:p>
        </w:tc>
        <w:tc>
          <w:tcPr>
            <w:tcW w:w="681" w:type="pct"/>
          </w:tcPr>
          <w:p w14:paraId="77F7FBCB" w14:textId="77777777" w:rsidR="004D16CB" w:rsidRPr="003F36AB" w:rsidRDefault="004D16CB" w:rsidP="002B6D07">
            <w:pPr>
              <w:pStyle w:val="TableBody"/>
            </w:pPr>
          </w:p>
        </w:tc>
      </w:tr>
      <w:tr w:rsidR="002C03D4" w14:paraId="6AD6590C" w14:textId="77777777" w:rsidTr="14551A85">
        <w:tc>
          <w:tcPr>
            <w:tcW w:w="4319" w:type="pct"/>
          </w:tcPr>
          <w:p w14:paraId="742584D1" w14:textId="7E8BE3FA" w:rsidR="002C03D4" w:rsidRDefault="002C03D4" w:rsidP="000E79BD">
            <w:pPr>
              <w:pStyle w:val="TableBody"/>
              <w:numPr>
                <w:ilvl w:val="0"/>
                <w:numId w:val="21"/>
              </w:numPr>
              <w:ind w:left="782" w:hanging="425"/>
            </w:pPr>
            <w:r>
              <w:t xml:space="preserve">Current statement of attainment for </w:t>
            </w:r>
            <w:r w:rsidR="00637C76">
              <w:t>CPR (HLTAID009)</w:t>
            </w:r>
          </w:p>
        </w:tc>
        <w:tc>
          <w:tcPr>
            <w:tcW w:w="681" w:type="pct"/>
          </w:tcPr>
          <w:p w14:paraId="5E652F59" w14:textId="77777777" w:rsidR="002C03D4" w:rsidRPr="003F36AB" w:rsidRDefault="002C03D4" w:rsidP="002B6D07">
            <w:pPr>
              <w:pStyle w:val="TableBody"/>
            </w:pPr>
          </w:p>
        </w:tc>
      </w:tr>
      <w:tr w:rsidR="00961FD0" w14:paraId="431CD3EA" w14:textId="77777777" w:rsidTr="14551A85">
        <w:tc>
          <w:tcPr>
            <w:tcW w:w="4319" w:type="pct"/>
            <w:shd w:val="clear" w:color="auto" w:fill="526A81" w:themeFill="accent1"/>
          </w:tcPr>
          <w:p w14:paraId="4EB7E900" w14:textId="24FDF1EA" w:rsidR="00961FD0" w:rsidRDefault="001E4357" w:rsidP="00961FD0">
            <w:pPr>
              <w:pStyle w:val="TableBody"/>
            </w:pPr>
            <w:r>
              <w:rPr>
                <w:b/>
                <w:bCs/>
                <w:color w:val="FFFFFF" w:themeColor="background1"/>
              </w:rPr>
              <w:t>P</w:t>
            </w:r>
            <w:r w:rsidRPr="001E4357">
              <w:rPr>
                <w:b/>
                <w:bCs/>
                <w:color w:val="FFFFFF" w:themeColor="background1"/>
              </w:rPr>
              <w:t>LUS</w:t>
            </w:r>
          </w:p>
        </w:tc>
        <w:tc>
          <w:tcPr>
            <w:tcW w:w="681" w:type="pct"/>
            <w:shd w:val="clear" w:color="auto" w:fill="526A81" w:themeFill="accent1"/>
          </w:tcPr>
          <w:p w14:paraId="00727C72" w14:textId="77777777" w:rsidR="00961FD0" w:rsidRPr="003F36AB" w:rsidRDefault="00961FD0" w:rsidP="002B6D07">
            <w:pPr>
              <w:pStyle w:val="TableBody"/>
            </w:pPr>
          </w:p>
        </w:tc>
      </w:tr>
      <w:tr w:rsidR="002C6F2C" w14:paraId="3990D91B" w14:textId="77777777" w:rsidTr="14551A85">
        <w:tc>
          <w:tcPr>
            <w:tcW w:w="4319" w:type="pct"/>
          </w:tcPr>
          <w:p w14:paraId="4262A0D1" w14:textId="44FA0B47" w:rsidR="002C6F2C" w:rsidRPr="00651F57" w:rsidRDefault="79F78675" w:rsidP="00651F57">
            <w:pPr>
              <w:pStyle w:val="TableBody"/>
              <w:numPr>
                <w:ilvl w:val="0"/>
                <w:numId w:val="14"/>
              </w:numPr>
            </w:pPr>
            <w:r>
              <w:t>A QLD Statutory Declaration if unable to obtain relevant signatures for work history</w:t>
            </w:r>
            <w:r w:rsidR="61070C4B">
              <w:t xml:space="preserve">, </w:t>
            </w:r>
            <w:r>
              <w:t>stating that all evidence provided is true and correct</w:t>
            </w:r>
          </w:p>
          <w:p w14:paraId="5A7DA314" w14:textId="71D5FC4B" w:rsidR="002C6F2C" w:rsidRPr="00651F57" w:rsidRDefault="00CF2695" w:rsidP="00651F57">
            <w:pPr>
              <w:pStyle w:val="TableBody"/>
              <w:numPr>
                <w:ilvl w:val="0"/>
                <w:numId w:val="14"/>
              </w:numPr>
            </w:pPr>
            <w:r>
              <w:t>Endorsement</w:t>
            </w:r>
            <w:r w:rsidR="001544BF">
              <w:t xml:space="preserve"> of readiness to apply and sit examinations from Underground Mine Manager and </w:t>
            </w:r>
            <w:r w:rsidR="004D16CB">
              <w:t xml:space="preserve">Site Senior Executive </w:t>
            </w:r>
          </w:p>
        </w:tc>
        <w:tc>
          <w:tcPr>
            <w:tcW w:w="681" w:type="pct"/>
          </w:tcPr>
          <w:p w14:paraId="20E62E74" w14:textId="77777777" w:rsidR="002C6F2C" w:rsidRPr="003F36AB" w:rsidRDefault="002C6F2C" w:rsidP="002B6D07">
            <w:pPr>
              <w:pStyle w:val="TableBody"/>
            </w:pPr>
          </w:p>
        </w:tc>
      </w:tr>
      <w:tr w:rsidR="009F2B47" w14:paraId="791F43E3" w14:textId="77777777" w:rsidTr="14551A85">
        <w:tc>
          <w:tcPr>
            <w:tcW w:w="4319" w:type="pct"/>
            <w:shd w:val="clear" w:color="auto" w:fill="526A81" w:themeFill="accent1"/>
          </w:tcPr>
          <w:p w14:paraId="3B375980" w14:textId="0AC4B8A2" w:rsidR="009F2B47" w:rsidRPr="009D0A7F" w:rsidRDefault="009D0A7F" w:rsidP="001839DF">
            <w:pPr>
              <w:pStyle w:val="TableBody"/>
              <w:rPr>
                <w:b/>
                <w:bCs/>
              </w:rPr>
            </w:pPr>
            <w:r w:rsidRPr="004B5D38">
              <w:rPr>
                <w:b/>
                <w:bCs/>
                <w:color w:val="FFFFFF" w:themeColor="background1"/>
              </w:rPr>
              <w:t>Notes</w:t>
            </w:r>
          </w:p>
        </w:tc>
        <w:tc>
          <w:tcPr>
            <w:tcW w:w="681" w:type="pct"/>
            <w:shd w:val="clear" w:color="auto" w:fill="526A81" w:themeFill="accent1"/>
          </w:tcPr>
          <w:p w14:paraId="55715D90" w14:textId="77777777" w:rsidR="009F2B47" w:rsidRPr="003F36AB" w:rsidRDefault="009F2B47" w:rsidP="002B6D07">
            <w:pPr>
              <w:pStyle w:val="TableBody"/>
            </w:pPr>
          </w:p>
        </w:tc>
      </w:tr>
      <w:tr w:rsidR="009D0A7F" w14:paraId="736BE725" w14:textId="77777777" w:rsidTr="14551A85">
        <w:tc>
          <w:tcPr>
            <w:tcW w:w="4319" w:type="pct"/>
            <w:shd w:val="clear" w:color="auto" w:fill="E3ECED" w:themeFill="accent2" w:themeFillTint="33"/>
          </w:tcPr>
          <w:p w14:paraId="17342819" w14:textId="41E8B1A7" w:rsidR="009D0A7F" w:rsidRPr="00226E48" w:rsidRDefault="00226E48" w:rsidP="00226E48">
            <w:pPr>
              <w:pStyle w:val="TableBody"/>
              <w:numPr>
                <w:ilvl w:val="0"/>
                <w:numId w:val="14"/>
              </w:numPr>
              <w:rPr>
                <w:color w:val="526A81" w:themeColor="accent1"/>
              </w:rPr>
            </w:pPr>
            <w:r w:rsidRPr="00226E48">
              <w:rPr>
                <w:color w:val="526A81" w:themeColor="accent1"/>
              </w:rPr>
              <w:t>Applicants must have all qualifications verified by a Justice of the Peace or a Commissioner of Declarations</w:t>
            </w:r>
          </w:p>
        </w:tc>
        <w:tc>
          <w:tcPr>
            <w:tcW w:w="681" w:type="pct"/>
            <w:shd w:val="clear" w:color="auto" w:fill="E3ECED" w:themeFill="accent2" w:themeFillTint="33"/>
          </w:tcPr>
          <w:p w14:paraId="46F300A0" w14:textId="77777777" w:rsidR="009D0A7F" w:rsidRPr="003F36AB" w:rsidRDefault="009D0A7F" w:rsidP="002B6D07">
            <w:pPr>
              <w:pStyle w:val="TableBody"/>
            </w:pPr>
          </w:p>
        </w:tc>
      </w:tr>
      <w:tr w:rsidR="00226E48" w14:paraId="025D933A" w14:textId="77777777" w:rsidTr="14551A85">
        <w:tc>
          <w:tcPr>
            <w:tcW w:w="4319" w:type="pct"/>
            <w:shd w:val="clear" w:color="auto" w:fill="E3ECED" w:themeFill="accent2" w:themeFillTint="33"/>
          </w:tcPr>
          <w:p w14:paraId="160AE79B" w14:textId="57C6EDF2" w:rsidR="00226E48" w:rsidRPr="00226E48" w:rsidRDefault="00226E48" w:rsidP="00226E48">
            <w:pPr>
              <w:pStyle w:val="TableBody"/>
              <w:numPr>
                <w:ilvl w:val="0"/>
                <w:numId w:val="14"/>
              </w:numPr>
              <w:rPr>
                <w:color w:val="526A81" w:themeColor="accent1"/>
              </w:rPr>
            </w:pPr>
            <w:r>
              <w:rPr>
                <w:color w:val="526A81" w:themeColor="accent1"/>
              </w:rPr>
              <w:t>For information regarding RII60320 Advanced Diploma in Underground Coal Mining Management</w:t>
            </w:r>
            <w:r w:rsidR="002826AC">
              <w:rPr>
                <w:color w:val="526A81" w:themeColor="accent1"/>
              </w:rPr>
              <w:t xml:space="preserve">, applicants should visit </w:t>
            </w:r>
            <w:hyperlink r:id="rId20" w:history="1">
              <w:r w:rsidR="008E373A" w:rsidRPr="008E373A">
                <w:rPr>
                  <w:color w:val="0000FF"/>
                  <w:u w:val="single"/>
                </w:rPr>
                <w:t>National Training Register</w:t>
              </w:r>
            </w:hyperlink>
          </w:p>
        </w:tc>
        <w:tc>
          <w:tcPr>
            <w:tcW w:w="681" w:type="pct"/>
            <w:shd w:val="clear" w:color="auto" w:fill="E3ECED" w:themeFill="accent2" w:themeFillTint="33"/>
          </w:tcPr>
          <w:p w14:paraId="3B63E539" w14:textId="77777777" w:rsidR="00226E48" w:rsidRPr="003F36AB" w:rsidRDefault="00226E48" w:rsidP="002B6D07">
            <w:pPr>
              <w:pStyle w:val="TableBody"/>
            </w:pPr>
          </w:p>
        </w:tc>
      </w:tr>
      <w:tr w:rsidR="0061762B" w14:paraId="5F3E7DE0" w14:textId="77777777" w:rsidTr="14551A85">
        <w:tc>
          <w:tcPr>
            <w:tcW w:w="4319" w:type="pct"/>
            <w:shd w:val="clear" w:color="auto" w:fill="526A81" w:themeFill="accent1"/>
          </w:tcPr>
          <w:p w14:paraId="2E128AA6" w14:textId="37EBE25D" w:rsidR="0061762B" w:rsidRPr="00D81082" w:rsidRDefault="000A79D8" w:rsidP="0061762B">
            <w:pPr>
              <w:pStyle w:val="TableBody"/>
              <w:rPr>
                <w:b/>
                <w:bCs/>
                <w:color w:val="526A81" w:themeColor="accent1"/>
              </w:rPr>
            </w:pPr>
            <w:r w:rsidRPr="000A79D8">
              <w:rPr>
                <w:b/>
                <w:bCs/>
                <w:color w:val="FFFFFF" w:themeColor="background1"/>
              </w:rPr>
              <w:t>Next Steps</w:t>
            </w:r>
          </w:p>
        </w:tc>
        <w:tc>
          <w:tcPr>
            <w:tcW w:w="681" w:type="pct"/>
            <w:shd w:val="clear" w:color="auto" w:fill="526A81" w:themeFill="accent1"/>
          </w:tcPr>
          <w:p w14:paraId="185DBD93" w14:textId="77777777" w:rsidR="0061762B" w:rsidRPr="00D81082" w:rsidRDefault="0061762B" w:rsidP="002B6D07">
            <w:pPr>
              <w:pStyle w:val="TableBody"/>
              <w:rPr>
                <w:color w:val="526A81" w:themeColor="accent1"/>
              </w:rPr>
            </w:pPr>
          </w:p>
        </w:tc>
      </w:tr>
      <w:tr w:rsidR="000A79D8" w14:paraId="4942F933" w14:textId="77777777" w:rsidTr="14551A85">
        <w:tc>
          <w:tcPr>
            <w:tcW w:w="4319" w:type="pct"/>
          </w:tcPr>
          <w:p w14:paraId="1850AF0B" w14:textId="42547CD4" w:rsidR="000A79D8" w:rsidRPr="000A79D8" w:rsidRDefault="23475A9C" w:rsidP="14551A85">
            <w:pPr>
              <w:rPr>
                <w:rFonts w:ascii="Calibri" w:eastAsia="Calibri" w:hAnsi="Calibri" w:cs="Calibri"/>
                <w:sz w:val="22"/>
                <w:szCs w:val="22"/>
              </w:rPr>
            </w:pPr>
            <w:r w:rsidRPr="14551A85">
              <w:rPr>
                <w:rFonts w:ascii="Arial" w:eastAsia="Arial" w:hAnsi="Arial" w:cs="Arial"/>
                <w:b/>
                <w:bCs/>
                <w:color w:val="526A81" w:themeColor="accent1"/>
              </w:rPr>
              <w:t>Once your application has been reviewed and approved to progress, you will receive notification to proceed to sit your legislation examination, followed by your oral examination.  You must pass your legislation examination before being eligible to sit your oral examination.</w:t>
            </w:r>
          </w:p>
        </w:tc>
        <w:tc>
          <w:tcPr>
            <w:tcW w:w="681" w:type="pct"/>
          </w:tcPr>
          <w:p w14:paraId="6A57E6ED" w14:textId="77777777" w:rsidR="000A79D8" w:rsidRPr="00D81082" w:rsidRDefault="000A79D8" w:rsidP="002B6D07">
            <w:pPr>
              <w:pStyle w:val="TableBody"/>
              <w:rPr>
                <w:color w:val="526A81" w:themeColor="accent1"/>
              </w:rPr>
            </w:pPr>
          </w:p>
        </w:tc>
      </w:tr>
    </w:tbl>
    <w:p w14:paraId="76E303F2" w14:textId="77777777" w:rsidR="009E13BC" w:rsidRDefault="009E13BC" w:rsidP="009E13BC">
      <w:pPr>
        <w:rPr>
          <w:b/>
          <w:sz w:val="28"/>
          <w:szCs w:val="16"/>
        </w:rPr>
      </w:pPr>
    </w:p>
    <w:p w14:paraId="71E7020E" w14:textId="77777777" w:rsidR="00872C38" w:rsidRDefault="00872C38">
      <w:pPr>
        <w:rPr>
          <w:rFonts w:asciiTheme="majorHAnsi" w:eastAsiaTheme="majorEastAsia" w:hAnsiTheme="majorHAnsi" w:cstheme="majorBidi"/>
          <w:b/>
          <w:bCs/>
          <w:color w:val="76A0A8" w:themeColor="accent2"/>
          <w:sz w:val="32"/>
        </w:rPr>
      </w:pPr>
    </w:p>
    <w:p w14:paraId="3819F8F1" w14:textId="77777777" w:rsidR="00872C38" w:rsidRDefault="00872C38">
      <w:pPr>
        <w:rPr>
          <w:rFonts w:asciiTheme="majorHAnsi" w:eastAsiaTheme="majorEastAsia" w:hAnsiTheme="majorHAnsi" w:cstheme="majorBidi"/>
          <w:b/>
          <w:bCs/>
          <w:color w:val="76A0A8" w:themeColor="accent2"/>
          <w:sz w:val="32"/>
        </w:rPr>
      </w:pPr>
    </w:p>
    <w:p w14:paraId="7D342D3A" w14:textId="77777777" w:rsidR="00872C38" w:rsidRDefault="00872C38">
      <w:pPr>
        <w:rPr>
          <w:rFonts w:asciiTheme="majorHAnsi" w:eastAsiaTheme="majorEastAsia" w:hAnsiTheme="majorHAnsi" w:cstheme="majorBidi"/>
          <w:b/>
          <w:bCs/>
          <w:color w:val="76A0A8" w:themeColor="accent2"/>
          <w:sz w:val="32"/>
        </w:rPr>
      </w:pPr>
    </w:p>
    <w:p w14:paraId="75740C28" w14:textId="77777777" w:rsidR="006E7F8C" w:rsidRDefault="006E7F8C" w:rsidP="002F3F6C">
      <w:pPr>
        <w:pStyle w:val="BodyText"/>
      </w:pPr>
    </w:p>
    <w:sectPr w:rsidR="006E7F8C"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7118E" w14:textId="77777777" w:rsidR="00B97CE6" w:rsidRDefault="00B97CE6" w:rsidP="00500670">
      <w:pPr>
        <w:spacing w:before="120"/>
      </w:pPr>
      <w:r>
        <w:pict w14:anchorId="136BD1BA">
          <v:rect id="_x0000_i1025" style="width:0;height:1.5pt" o:hralign="center" o:hrstd="t" o:hr="t" fillcolor="#a0a0a0" stroked="f"/>
        </w:pict>
      </w:r>
    </w:p>
  </w:endnote>
  <w:endnote w:type="continuationSeparator" w:id="0">
    <w:p w14:paraId="78498889" w14:textId="77777777" w:rsidR="00B97CE6" w:rsidRDefault="00B97CE6" w:rsidP="00500670">
      <w:pPr>
        <w:spacing w:before="120"/>
      </w:pPr>
      <w:r>
        <w:pict w14:anchorId="2A5977CE">
          <v:rect id="_x0000_i1026" style="width:0;height:1.5pt" o:hralign="center" o:hrstd="t" o:hr="t" fillcolor="#a0a0a0" stroked="f"/>
        </w:pict>
      </w:r>
    </w:p>
  </w:endnote>
  <w:endnote w:type="continuationNotice" w:id="1">
    <w:p w14:paraId="20B995CC" w14:textId="77777777" w:rsidR="00B97CE6" w:rsidRDefault="00B97CE6"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06DE" w14:textId="77777777" w:rsidR="001C2DF7"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4A07B"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3D7C4" w14:textId="77777777" w:rsidR="00B97CE6" w:rsidRPr="00CA30B7" w:rsidRDefault="00B97CE6" w:rsidP="008B7491">
      <w:pPr>
        <w:spacing w:before="120"/>
        <w:rPr>
          <w:lang w:val="en-US"/>
        </w:rPr>
      </w:pPr>
      <w:r w:rsidRPr="00CA30B7">
        <w:rPr>
          <w:lang w:val="en-US"/>
        </w:rPr>
        <w:t>_______</w:t>
      </w:r>
    </w:p>
  </w:footnote>
  <w:footnote w:type="continuationSeparator" w:id="0">
    <w:p w14:paraId="50F68476" w14:textId="77777777" w:rsidR="00B97CE6" w:rsidRPr="00CA30B7" w:rsidRDefault="00B97CE6" w:rsidP="008B7491">
      <w:pPr>
        <w:spacing w:before="120"/>
        <w:rPr>
          <w:lang w:val="en-US"/>
        </w:rPr>
      </w:pPr>
      <w:r w:rsidRPr="00CA30B7">
        <w:rPr>
          <w:lang w:val="en-US"/>
        </w:rPr>
        <w:t>_______</w:t>
      </w:r>
    </w:p>
  </w:footnote>
  <w:footnote w:type="continuationNotice" w:id="1">
    <w:p w14:paraId="0C202A08" w14:textId="77777777" w:rsidR="00B97CE6" w:rsidRDefault="00B97CE6"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FD1D" w14:textId="7AD14377" w:rsidR="00A65F93" w:rsidRDefault="00A65F93" w:rsidP="00EC3777">
    <w:pPr>
      <w:pStyle w:val="Header"/>
    </w:pPr>
  </w:p>
  <w:sdt>
    <w:sdtPr>
      <w:alias w:val="Category"/>
      <w:tag w:val=""/>
      <w:id w:val="1374659229"/>
      <w:dataBinding w:prefixMappings="xmlns:ns0='http://purl.org/dc/elements/1.1/' xmlns:ns1='http://schemas.openxmlformats.org/package/2006/metadata/core-properties' " w:xpath="/ns1:coreProperties[1]/ns1:category[1]" w:storeItemID="{6C3C8BC8-F283-45AE-878A-BAB7291924A1}"/>
      <w:text/>
    </w:sdtPr>
    <w:sdtEndPr/>
    <w:sdtContent>
      <w:p w14:paraId="7B6E106E" w14:textId="24D200F8" w:rsidR="00A65F93" w:rsidRDefault="008E5886" w:rsidP="00EC3777">
        <w:pPr>
          <w:pStyle w:val="HeaderWhite"/>
          <w:framePr w:wrap="around"/>
        </w:pPr>
        <w:r>
          <w:t>BOARD OF EXAMINERS</w:t>
        </w:r>
      </w:p>
    </w:sdtContent>
  </w:sdt>
  <w:p w14:paraId="4879566E"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26D774C"/>
    <w:multiLevelType w:val="hybridMultilevel"/>
    <w:tmpl w:val="26724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9"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1" w15:restartNumberingAfterBreak="0">
    <w:nsid w:val="3C165ADD"/>
    <w:multiLevelType w:val="hybridMultilevel"/>
    <w:tmpl w:val="4D981DF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4"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48CE3DC6"/>
    <w:multiLevelType w:val="hybridMultilevel"/>
    <w:tmpl w:val="5436F3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28"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29"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053984"/>
    <w:multiLevelType w:val="hybridMultilevel"/>
    <w:tmpl w:val="D9B0C644"/>
    <w:lvl w:ilvl="0" w:tplc="C6FAEF1C">
      <w:start w:val="1"/>
      <w:numFmt w:val="bullet"/>
      <w:lvlText w:val=""/>
      <w:lvlJc w:val="left"/>
      <w:pPr>
        <w:ind w:left="720" w:hanging="360"/>
      </w:pPr>
      <w:rPr>
        <w:rFonts w:ascii="Symbol" w:hAnsi="Symbol" w:hint="default"/>
        <w:color w:val="526A81"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978763C"/>
    <w:multiLevelType w:val="hybridMultilevel"/>
    <w:tmpl w:val="7360AE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795681245">
    <w:abstractNumId w:val="8"/>
  </w:num>
  <w:num w:numId="2" w16cid:durableId="1448159471">
    <w:abstractNumId w:val="36"/>
  </w:num>
  <w:num w:numId="3" w16cid:durableId="2036349118">
    <w:abstractNumId w:val="10"/>
  </w:num>
  <w:num w:numId="4" w16cid:durableId="1024943547">
    <w:abstractNumId w:val="27"/>
  </w:num>
  <w:num w:numId="5" w16cid:durableId="1418792933">
    <w:abstractNumId w:val="17"/>
  </w:num>
  <w:num w:numId="6" w16cid:durableId="1197550320">
    <w:abstractNumId w:val="29"/>
  </w:num>
  <w:num w:numId="7" w16cid:durableId="1565875234">
    <w:abstractNumId w:val="32"/>
  </w:num>
  <w:num w:numId="8" w16cid:durableId="2038042636">
    <w:abstractNumId w:val="24"/>
  </w:num>
  <w:num w:numId="9" w16cid:durableId="274942908">
    <w:abstractNumId w:val="14"/>
  </w:num>
  <w:num w:numId="10" w16cid:durableId="1907759351">
    <w:abstractNumId w:val="37"/>
  </w:num>
  <w:num w:numId="11" w16cid:durableId="1987124644">
    <w:abstractNumId w:val="23"/>
  </w:num>
  <w:num w:numId="12" w16cid:durableId="1454248238">
    <w:abstractNumId w:val="20"/>
  </w:num>
  <w:num w:numId="13" w16cid:durableId="248201769">
    <w:abstractNumId w:val="42"/>
  </w:num>
  <w:num w:numId="14" w16cid:durableId="321664245">
    <w:abstractNumId w:val="40"/>
  </w:num>
  <w:num w:numId="15" w16cid:durableId="1547253933">
    <w:abstractNumId w:val="2"/>
  </w:num>
  <w:num w:numId="16" w16cid:durableId="1149174317">
    <w:abstractNumId w:val="9"/>
  </w:num>
  <w:num w:numId="17" w16cid:durableId="179393259">
    <w:abstractNumId w:val="26"/>
  </w:num>
  <w:num w:numId="18" w16cid:durableId="997198170">
    <w:abstractNumId w:val="39"/>
  </w:num>
  <w:num w:numId="19" w16cid:durableId="186870658">
    <w:abstractNumId w:val="11"/>
  </w:num>
  <w:num w:numId="20" w16cid:durableId="1921089171">
    <w:abstractNumId w:val="6"/>
  </w:num>
  <w:num w:numId="21" w16cid:durableId="596905889">
    <w:abstractNumId w:val="25"/>
  </w:num>
  <w:num w:numId="22" w16cid:durableId="278687728">
    <w:abstractNumId w:val="4"/>
  </w:num>
  <w:num w:numId="23" w16cid:durableId="658070802">
    <w:abstractNumId w:val="28"/>
  </w:num>
  <w:num w:numId="24" w16cid:durableId="1883706025">
    <w:abstractNumId w:val="7"/>
  </w:num>
  <w:num w:numId="25" w16cid:durableId="2001078358">
    <w:abstractNumId w:val="43"/>
  </w:num>
  <w:num w:numId="26" w16cid:durableId="18506876">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5149"/>
    <w:rsid w:val="000068CA"/>
    <w:rsid w:val="00007268"/>
    <w:rsid w:val="0000736B"/>
    <w:rsid w:val="000105A9"/>
    <w:rsid w:val="000112BF"/>
    <w:rsid w:val="00011C29"/>
    <w:rsid w:val="00011F46"/>
    <w:rsid w:val="0001216C"/>
    <w:rsid w:val="000125A5"/>
    <w:rsid w:val="0001294B"/>
    <w:rsid w:val="00012D6E"/>
    <w:rsid w:val="000139F9"/>
    <w:rsid w:val="00013C54"/>
    <w:rsid w:val="00013C91"/>
    <w:rsid w:val="00014AD2"/>
    <w:rsid w:val="000152AC"/>
    <w:rsid w:val="000160DB"/>
    <w:rsid w:val="0001645A"/>
    <w:rsid w:val="00016927"/>
    <w:rsid w:val="00016F11"/>
    <w:rsid w:val="00017A37"/>
    <w:rsid w:val="00017E78"/>
    <w:rsid w:val="00017FF7"/>
    <w:rsid w:val="00020166"/>
    <w:rsid w:val="00020425"/>
    <w:rsid w:val="0002048A"/>
    <w:rsid w:val="00022FC9"/>
    <w:rsid w:val="0002313E"/>
    <w:rsid w:val="00023619"/>
    <w:rsid w:val="00024DE5"/>
    <w:rsid w:val="00024F9A"/>
    <w:rsid w:val="000265EA"/>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603D"/>
    <w:rsid w:val="0004675A"/>
    <w:rsid w:val="00050713"/>
    <w:rsid w:val="00050DD3"/>
    <w:rsid w:val="00051BFC"/>
    <w:rsid w:val="00051D5C"/>
    <w:rsid w:val="00052000"/>
    <w:rsid w:val="00052454"/>
    <w:rsid w:val="0005252A"/>
    <w:rsid w:val="00053AFD"/>
    <w:rsid w:val="00053C58"/>
    <w:rsid w:val="0005578D"/>
    <w:rsid w:val="00056024"/>
    <w:rsid w:val="000574CC"/>
    <w:rsid w:val="00060B9F"/>
    <w:rsid w:val="00060F0A"/>
    <w:rsid w:val="000622FC"/>
    <w:rsid w:val="000634B5"/>
    <w:rsid w:val="00063E70"/>
    <w:rsid w:val="00066A4B"/>
    <w:rsid w:val="00067424"/>
    <w:rsid w:val="00067A55"/>
    <w:rsid w:val="0007095A"/>
    <w:rsid w:val="0007166A"/>
    <w:rsid w:val="0007247D"/>
    <w:rsid w:val="000728B3"/>
    <w:rsid w:val="00074EF6"/>
    <w:rsid w:val="00075B1E"/>
    <w:rsid w:val="000764DD"/>
    <w:rsid w:val="00076CEC"/>
    <w:rsid w:val="000770EF"/>
    <w:rsid w:val="00080082"/>
    <w:rsid w:val="000809F5"/>
    <w:rsid w:val="00080B70"/>
    <w:rsid w:val="00082701"/>
    <w:rsid w:val="00082CAC"/>
    <w:rsid w:val="00082E51"/>
    <w:rsid w:val="00082EEC"/>
    <w:rsid w:val="00084917"/>
    <w:rsid w:val="00084998"/>
    <w:rsid w:val="00086400"/>
    <w:rsid w:val="0008678B"/>
    <w:rsid w:val="00086C5B"/>
    <w:rsid w:val="00087CE5"/>
    <w:rsid w:val="00090C31"/>
    <w:rsid w:val="00090CB5"/>
    <w:rsid w:val="00090D68"/>
    <w:rsid w:val="0009129D"/>
    <w:rsid w:val="000913B9"/>
    <w:rsid w:val="00091C6D"/>
    <w:rsid w:val="00091E67"/>
    <w:rsid w:val="00092A68"/>
    <w:rsid w:val="00093AB0"/>
    <w:rsid w:val="00093DB2"/>
    <w:rsid w:val="00094B42"/>
    <w:rsid w:val="00094C04"/>
    <w:rsid w:val="0009636C"/>
    <w:rsid w:val="00097178"/>
    <w:rsid w:val="000971A5"/>
    <w:rsid w:val="000A0157"/>
    <w:rsid w:val="000A043A"/>
    <w:rsid w:val="000A0772"/>
    <w:rsid w:val="000A07D4"/>
    <w:rsid w:val="000A0D39"/>
    <w:rsid w:val="000A0ECF"/>
    <w:rsid w:val="000A1A10"/>
    <w:rsid w:val="000A1BBF"/>
    <w:rsid w:val="000A25A3"/>
    <w:rsid w:val="000A2A5F"/>
    <w:rsid w:val="000A3203"/>
    <w:rsid w:val="000A3E5B"/>
    <w:rsid w:val="000A43C4"/>
    <w:rsid w:val="000A4DD8"/>
    <w:rsid w:val="000A4F3A"/>
    <w:rsid w:val="000A513C"/>
    <w:rsid w:val="000A5285"/>
    <w:rsid w:val="000A55E9"/>
    <w:rsid w:val="000A6056"/>
    <w:rsid w:val="000A64D2"/>
    <w:rsid w:val="000A65C4"/>
    <w:rsid w:val="000A79D8"/>
    <w:rsid w:val="000B02C8"/>
    <w:rsid w:val="000B07C0"/>
    <w:rsid w:val="000B1783"/>
    <w:rsid w:val="000B51BB"/>
    <w:rsid w:val="000B59CB"/>
    <w:rsid w:val="000B5AC1"/>
    <w:rsid w:val="000B5B6D"/>
    <w:rsid w:val="000B6301"/>
    <w:rsid w:val="000B65EE"/>
    <w:rsid w:val="000B6910"/>
    <w:rsid w:val="000C036C"/>
    <w:rsid w:val="000C043D"/>
    <w:rsid w:val="000C2045"/>
    <w:rsid w:val="000C269E"/>
    <w:rsid w:val="000C32A2"/>
    <w:rsid w:val="000C3390"/>
    <w:rsid w:val="000C3827"/>
    <w:rsid w:val="000C4032"/>
    <w:rsid w:val="000C440C"/>
    <w:rsid w:val="000C4AFB"/>
    <w:rsid w:val="000C516A"/>
    <w:rsid w:val="000C620E"/>
    <w:rsid w:val="000C782D"/>
    <w:rsid w:val="000C7BB4"/>
    <w:rsid w:val="000D01DB"/>
    <w:rsid w:val="000D0471"/>
    <w:rsid w:val="000D04B1"/>
    <w:rsid w:val="000D0FA2"/>
    <w:rsid w:val="000D1DA0"/>
    <w:rsid w:val="000D2B3D"/>
    <w:rsid w:val="000D319F"/>
    <w:rsid w:val="000D36F9"/>
    <w:rsid w:val="000D3881"/>
    <w:rsid w:val="000D3CAE"/>
    <w:rsid w:val="000D43E4"/>
    <w:rsid w:val="000D5967"/>
    <w:rsid w:val="000D5CE1"/>
    <w:rsid w:val="000D6482"/>
    <w:rsid w:val="000D66AF"/>
    <w:rsid w:val="000D6EF7"/>
    <w:rsid w:val="000D73BF"/>
    <w:rsid w:val="000D73C9"/>
    <w:rsid w:val="000D7F5B"/>
    <w:rsid w:val="000E0068"/>
    <w:rsid w:val="000E1777"/>
    <w:rsid w:val="000E25C6"/>
    <w:rsid w:val="000E2BFA"/>
    <w:rsid w:val="000E2E35"/>
    <w:rsid w:val="000E2F22"/>
    <w:rsid w:val="000E35EE"/>
    <w:rsid w:val="000E38AA"/>
    <w:rsid w:val="000E4946"/>
    <w:rsid w:val="000E5431"/>
    <w:rsid w:val="000E6D73"/>
    <w:rsid w:val="000E7420"/>
    <w:rsid w:val="000E79BD"/>
    <w:rsid w:val="000E79F7"/>
    <w:rsid w:val="000E7E4A"/>
    <w:rsid w:val="000E7F29"/>
    <w:rsid w:val="000F0977"/>
    <w:rsid w:val="000F0AB0"/>
    <w:rsid w:val="000F1017"/>
    <w:rsid w:val="000F1E52"/>
    <w:rsid w:val="000F26D5"/>
    <w:rsid w:val="000F2BEC"/>
    <w:rsid w:val="000F301C"/>
    <w:rsid w:val="000F3362"/>
    <w:rsid w:val="000F39C2"/>
    <w:rsid w:val="000F436A"/>
    <w:rsid w:val="000F47F5"/>
    <w:rsid w:val="000F4D26"/>
    <w:rsid w:val="000F5635"/>
    <w:rsid w:val="000F59FB"/>
    <w:rsid w:val="000F5E55"/>
    <w:rsid w:val="000F5FFD"/>
    <w:rsid w:val="000F6093"/>
    <w:rsid w:val="000F63CE"/>
    <w:rsid w:val="000F661E"/>
    <w:rsid w:val="000F667F"/>
    <w:rsid w:val="000F72AB"/>
    <w:rsid w:val="000F7466"/>
    <w:rsid w:val="000F7BB5"/>
    <w:rsid w:val="000F7C2D"/>
    <w:rsid w:val="0010018C"/>
    <w:rsid w:val="00101215"/>
    <w:rsid w:val="001014F2"/>
    <w:rsid w:val="00101A91"/>
    <w:rsid w:val="001023F4"/>
    <w:rsid w:val="00102D94"/>
    <w:rsid w:val="0010337A"/>
    <w:rsid w:val="001042E1"/>
    <w:rsid w:val="0010455D"/>
    <w:rsid w:val="00104C22"/>
    <w:rsid w:val="00105FBE"/>
    <w:rsid w:val="00107C8F"/>
    <w:rsid w:val="0011038E"/>
    <w:rsid w:val="00110760"/>
    <w:rsid w:val="0011087C"/>
    <w:rsid w:val="0011132C"/>
    <w:rsid w:val="001129F9"/>
    <w:rsid w:val="00112EDB"/>
    <w:rsid w:val="0011371C"/>
    <w:rsid w:val="00113A48"/>
    <w:rsid w:val="00113EE7"/>
    <w:rsid w:val="0011429D"/>
    <w:rsid w:val="00114377"/>
    <w:rsid w:val="0011501B"/>
    <w:rsid w:val="001153CE"/>
    <w:rsid w:val="001156B1"/>
    <w:rsid w:val="00116264"/>
    <w:rsid w:val="00116413"/>
    <w:rsid w:val="001169AD"/>
    <w:rsid w:val="001176AC"/>
    <w:rsid w:val="00120092"/>
    <w:rsid w:val="0012041B"/>
    <w:rsid w:val="00120D59"/>
    <w:rsid w:val="001214F3"/>
    <w:rsid w:val="001228AC"/>
    <w:rsid w:val="001230A0"/>
    <w:rsid w:val="001242E9"/>
    <w:rsid w:val="001244D8"/>
    <w:rsid w:val="001252B3"/>
    <w:rsid w:val="001254F3"/>
    <w:rsid w:val="00126019"/>
    <w:rsid w:val="0012652C"/>
    <w:rsid w:val="001267C9"/>
    <w:rsid w:val="001268C6"/>
    <w:rsid w:val="00126943"/>
    <w:rsid w:val="001302AB"/>
    <w:rsid w:val="0013044E"/>
    <w:rsid w:val="00130735"/>
    <w:rsid w:val="00130B14"/>
    <w:rsid w:val="00131D9C"/>
    <w:rsid w:val="001320DB"/>
    <w:rsid w:val="00132534"/>
    <w:rsid w:val="00132ECF"/>
    <w:rsid w:val="00133404"/>
    <w:rsid w:val="00133CEB"/>
    <w:rsid w:val="00135A21"/>
    <w:rsid w:val="0013609B"/>
    <w:rsid w:val="001366E0"/>
    <w:rsid w:val="001369F7"/>
    <w:rsid w:val="001378AA"/>
    <w:rsid w:val="00137A24"/>
    <w:rsid w:val="001406CA"/>
    <w:rsid w:val="001417FF"/>
    <w:rsid w:val="00141C29"/>
    <w:rsid w:val="00141FDF"/>
    <w:rsid w:val="00142974"/>
    <w:rsid w:val="00144787"/>
    <w:rsid w:val="00145F74"/>
    <w:rsid w:val="00146947"/>
    <w:rsid w:val="00147141"/>
    <w:rsid w:val="0014722D"/>
    <w:rsid w:val="00150746"/>
    <w:rsid w:val="00151331"/>
    <w:rsid w:val="00151386"/>
    <w:rsid w:val="00151864"/>
    <w:rsid w:val="001528B3"/>
    <w:rsid w:val="001533FD"/>
    <w:rsid w:val="001536B2"/>
    <w:rsid w:val="0015405B"/>
    <w:rsid w:val="001544BF"/>
    <w:rsid w:val="00155192"/>
    <w:rsid w:val="00155B41"/>
    <w:rsid w:val="00155B79"/>
    <w:rsid w:val="00156406"/>
    <w:rsid w:val="0015669A"/>
    <w:rsid w:val="00156BC1"/>
    <w:rsid w:val="001571C1"/>
    <w:rsid w:val="001571F6"/>
    <w:rsid w:val="00157F04"/>
    <w:rsid w:val="00160C09"/>
    <w:rsid w:val="00160EA5"/>
    <w:rsid w:val="00161183"/>
    <w:rsid w:val="00161DFE"/>
    <w:rsid w:val="00162508"/>
    <w:rsid w:val="0016271B"/>
    <w:rsid w:val="0016277B"/>
    <w:rsid w:val="00162EBC"/>
    <w:rsid w:val="0016336A"/>
    <w:rsid w:val="00163A5B"/>
    <w:rsid w:val="00163A88"/>
    <w:rsid w:val="00164012"/>
    <w:rsid w:val="00164716"/>
    <w:rsid w:val="00166097"/>
    <w:rsid w:val="00166157"/>
    <w:rsid w:val="00166E6D"/>
    <w:rsid w:val="00167022"/>
    <w:rsid w:val="0016718E"/>
    <w:rsid w:val="00170701"/>
    <w:rsid w:val="001718DD"/>
    <w:rsid w:val="001726D4"/>
    <w:rsid w:val="001728B5"/>
    <w:rsid w:val="001728C6"/>
    <w:rsid w:val="0017387A"/>
    <w:rsid w:val="00174052"/>
    <w:rsid w:val="00174141"/>
    <w:rsid w:val="001745CE"/>
    <w:rsid w:val="001750A0"/>
    <w:rsid w:val="00175DCC"/>
    <w:rsid w:val="001766D2"/>
    <w:rsid w:val="001768FA"/>
    <w:rsid w:val="0017749D"/>
    <w:rsid w:val="001778A7"/>
    <w:rsid w:val="001806B5"/>
    <w:rsid w:val="00180E8D"/>
    <w:rsid w:val="001813B0"/>
    <w:rsid w:val="001818D8"/>
    <w:rsid w:val="0018239D"/>
    <w:rsid w:val="001827CC"/>
    <w:rsid w:val="00183096"/>
    <w:rsid w:val="001839DF"/>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2F5C"/>
    <w:rsid w:val="00194013"/>
    <w:rsid w:val="001942E7"/>
    <w:rsid w:val="001945C8"/>
    <w:rsid w:val="00194AAE"/>
    <w:rsid w:val="00194B60"/>
    <w:rsid w:val="00195D19"/>
    <w:rsid w:val="00196E13"/>
    <w:rsid w:val="0019756C"/>
    <w:rsid w:val="00197D54"/>
    <w:rsid w:val="001A0687"/>
    <w:rsid w:val="001A0FC3"/>
    <w:rsid w:val="001A26B9"/>
    <w:rsid w:val="001A3352"/>
    <w:rsid w:val="001A3695"/>
    <w:rsid w:val="001A59BB"/>
    <w:rsid w:val="001A63B0"/>
    <w:rsid w:val="001A692E"/>
    <w:rsid w:val="001A6B09"/>
    <w:rsid w:val="001B017B"/>
    <w:rsid w:val="001B08FF"/>
    <w:rsid w:val="001B1992"/>
    <w:rsid w:val="001B1B2B"/>
    <w:rsid w:val="001B1CD9"/>
    <w:rsid w:val="001B204A"/>
    <w:rsid w:val="001B2AD7"/>
    <w:rsid w:val="001B2D49"/>
    <w:rsid w:val="001B32D1"/>
    <w:rsid w:val="001B330C"/>
    <w:rsid w:val="001B387D"/>
    <w:rsid w:val="001B6D41"/>
    <w:rsid w:val="001B6E7E"/>
    <w:rsid w:val="001B7E65"/>
    <w:rsid w:val="001C145F"/>
    <w:rsid w:val="001C158E"/>
    <w:rsid w:val="001C2103"/>
    <w:rsid w:val="001C2489"/>
    <w:rsid w:val="001C2510"/>
    <w:rsid w:val="001C2788"/>
    <w:rsid w:val="001C2DF7"/>
    <w:rsid w:val="001C31C0"/>
    <w:rsid w:val="001C40E3"/>
    <w:rsid w:val="001C4657"/>
    <w:rsid w:val="001C58B9"/>
    <w:rsid w:val="001C5E6E"/>
    <w:rsid w:val="001C71FB"/>
    <w:rsid w:val="001C72A9"/>
    <w:rsid w:val="001D11E7"/>
    <w:rsid w:val="001D1D79"/>
    <w:rsid w:val="001D223D"/>
    <w:rsid w:val="001D2D53"/>
    <w:rsid w:val="001D39F8"/>
    <w:rsid w:val="001D3B02"/>
    <w:rsid w:val="001D5D1A"/>
    <w:rsid w:val="001D5FC7"/>
    <w:rsid w:val="001D6139"/>
    <w:rsid w:val="001D63D0"/>
    <w:rsid w:val="001D6714"/>
    <w:rsid w:val="001D78C3"/>
    <w:rsid w:val="001E04BC"/>
    <w:rsid w:val="001E1DB7"/>
    <w:rsid w:val="001E1E00"/>
    <w:rsid w:val="001E2412"/>
    <w:rsid w:val="001E264C"/>
    <w:rsid w:val="001E28B4"/>
    <w:rsid w:val="001E3629"/>
    <w:rsid w:val="001E3E6C"/>
    <w:rsid w:val="001E4357"/>
    <w:rsid w:val="001E43CC"/>
    <w:rsid w:val="001E48EA"/>
    <w:rsid w:val="001E4E36"/>
    <w:rsid w:val="001E51A2"/>
    <w:rsid w:val="001E57CA"/>
    <w:rsid w:val="001E6421"/>
    <w:rsid w:val="001E6674"/>
    <w:rsid w:val="001E70EA"/>
    <w:rsid w:val="001F0A72"/>
    <w:rsid w:val="001F1DE2"/>
    <w:rsid w:val="001F302E"/>
    <w:rsid w:val="001F44D3"/>
    <w:rsid w:val="001F4765"/>
    <w:rsid w:val="001F5040"/>
    <w:rsid w:val="001F5BF9"/>
    <w:rsid w:val="001F618A"/>
    <w:rsid w:val="001F6460"/>
    <w:rsid w:val="001F6826"/>
    <w:rsid w:val="001F75D8"/>
    <w:rsid w:val="001F797E"/>
    <w:rsid w:val="001F79DC"/>
    <w:rsid w:val="001F7F2C"/>
    <w:rsid w:val="0020269C"/>
    <w:rsid w:val="0020272B"/>
    <w:rsid w:val="00202D57"/>
    <w:rsid w:val="00202F7A"/>
    <w:rsid w:val="0020352B"/>
    <w:rsid w:val="002048EC"/>
    <w:rsid w:val="00204B9C"/>
    <w:rsid w:val="00204C72"/>
    <w:rsid w:val="00205B11"/>
    <w:rsid w:val="002071C2"/>
    <w:rsid w:val="00207596"/>
    <w:rsid w:val="00207E74"/>
    <w:rsid w:val="00210137"/>
    <w:rsid w:val="00210B5C"/>
    <w:rsid w:val="00210C96"/>
    <w:rsid w:val="00211075"/>
    <w:rsid w:val="002110B3"/>
    <w:rsid w:val="00212101"/>
    <w:rsid w:val="002130C6"/>
    <w:rsid w:val="00213177"/>
    <w:rsid w:val="00213B2D"/>
    <w:rsid w:val="00214138"/>
    <w:rsid w:val="002146AD"/>
    <w:rsid w:val="002146FB"/>
    <w:rsid w:val="00215E28"/>
    <w:rsid w:val="00215E95"/>
    <w:rsid w:val="002167E2"/>
    <w:rsid w:val="00216BE9"/>
    <w:rsid w:val="002174E7"/>
    <w:rsid w:val="00221DDE"/>
    <w:rsid w:val="00221E74"/>
    <w:rsid w:val="002239F4"/>
    <w:rsid w:val="002247B9"/>
    <w:rsid w:val="00226225"/>
    <w:rsid w:val="0022661F"/>
    <w:rsid w:val="00226A73"/>
    <w:rsid w:val="00226BF6"/>
    <w:rsid w:val="00226E48"/>
    <w:rsid w:val="00230259"/>
    <w:rsid w:val="0023294F"/>
    <w:rsid w:val="00232D3E"/>
    <w:rsid w:val="00233B50"/>
    <w:rsid w:val="0023491A"/>
    <w:rsid w:val="002353F9"/>
    <w:rsid w:val="00235C2B"/>
    <w:rsid w:val="0023624D"/>
    <w:rsid w:val="00236F82"/>
    <w:rsid w:val="002373DE"/>
    <w:rsid w:val="00237F16"/>
    <w:rsid w:val="00240884"/>
    <w:rsid w:val="0024178C"/>
    <w:rsid w:val="00242651"/>
    <w:rsid w:val="00242DCD"/>
    <w:rsid w:val="00243399"/>
    <w:rsid w:val="00243A45"/>
    <w:rsid w:val="002443A2"/>
    <w:rsid w:val="002445E5"/>
    <w:rsid w:val="002448CB"/>
    <w:rsid w:val="0024522B"/>
    <w:rsid w:val="00246B20"/>
    <w:rsid w:val="00246FF0"/>
    <w:rsid w:val="00247D0F"/>
    <w:rsid w:val="00247DAF"/>
    <w:rsid w:val="002508AB"/>
    <w:rsid w:val="00251326"/>
    <w:rsid w:val="00251AD4"/>
    <w:rsid w:val="00252DEC"/>
    <w:rsid w:val="002533C2"/>
    <w:rsid w:val="002536AC"/>
    <w:rsid w:val="00253C6D"/>
    <w:rsid w:val="0025402C"/>
    <w:rsid w:val="0025562D"/>
    <w:rsid w:val="00255632"/>
    <w:rsid w:val="0025626D"/>
    <w:rsid w:val="00256560"/>
    <w:rsid w:val="00256624"/>
    <w:rsid w:val="00257F30"/>
    <w:rsid w:val="002600A1"/>
    <w:rsid w:val="00260CB3"/>
    <w:rsid w:val="0026181D"/>
    <w:rsid w:val="00261BE8"/>
    <w:rsid w:val="00261C7F"/>
    <w:rsid w:val="0026258F"/>
    <w:rsid w:val="00262ACE"/>
    <w:rsid w:val="00262B31"/>
    <w:rsid w:val="002633AF"/>
    <w:rsid w:val="002635FC"/>
    <w:rsid w:val="00263A79"/>
    <w:rsid w:val="0026474C"/>
    <w:rsid w:val="00265C0D"/>
    <w:rsid w:val="00265DE2"/>
    <w:rsid w:val="0026655E"/>
    <w:rsid w:val="00266FE0"/>
    <w:rsid w:val="002671CE"/>
    <w:rsid w:val="0026756C"/>
    <w:rsid w:val="002676DE"/>
    <w:rsid w:val="0027011C"/>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5EDC"/>
    <w:rsid w:val="0027759D"/>
    <w:rsid w:val="00277CC4"/>
    <w:rsid w:val="002810E7"/>
    <w:rsid w:val="00281C53"/>
    <w:rsid w:val="00282533"/>
    <w:rsid w:val="002826AC"/>
    <w:rsid w:val="002826B7"/>
    <w:rsid w:val="0028301E"/>
    <w:rsid w:val="0028341A"/>
    <w:rsid w:val="00283EA9"/>
    <w:rsid w:val="00283F74"/>
    <w:rsid w:val="00284456"/>
    <w:rsid w:val="00284B9E"/>
    <w:rsid w:val="002857D1"/>
    <w:rsid w:val="00287757"/>
    <w:rsid w:val="00287C23"/>
    <w:rsid w:val="002901CD"/>
    <w:rsid w:val="00292442"/>
    <w:rsid w:val="00294B76"/>
    <w:rsid w:val="002953E2"/>
    <w:rsid w:val="0029579B"/>
    <w:rsid w:val="00296413"/>
    <w:rsid w:val="00296ABF"/>
    <w:rsid w:val="00296C8A"/>
    <w:rsid w:val="002975D7"/>
    <w:rsid w:val="002977C9"/>
    <w:rsid w:val="00297C2D"/>
    <w:rsid w:val="002A0A44"/>
    <w:rsid w:val="002A11B8"/>
    <w:rsid w:val="002A120A"/>
    <w:rsid w:val="002A175E"/>
    <w:rsid w:val="002A1929"/>
    <w:rsid w:val="002A1ACC"/>
    <w:rsid w:val="002A26A8"/>
    <w:rsid w:val="002A3538"/>
    <w:rsid w:val="002A3D3F"/>
    <w:rsid w:val="002A4E2C"/>
    <w:rsid w:val="002A73A1"/>
    <w:rsid w:val="002A7ACA"/>
    <w:rsid w:val="002A7D81"/>
    <w:rsid w:val="002B0874"/>
    <w:rsid w:val="002B0D60"/>
    <w:rsid w:val="002B118F"/>
    <w:rsid w:val="002B23F8"/>
    <w:rsid w:val="002B337F"/>
    <w:rsid w:val="002B4A7C"/>
    <w:rsid w:val="002B5D1B"/>
    <w:rsid w:val="002B6B22"/>
    <w:rsid w:val="002B6D07"/>
    <w:rsid w:val="002B6DE8"/>
    <w:rsid w:val="002B7185"/>
    <w:rsid w:val="002B742D"/>
    <w:rsid w:val="002B78E8"/>
    <w:rsid w:val="002B790E"/>
    <w:rsid w:val="002B79D7"/>
    <w:rsid w:val="002B7B5A"/>
    <w:rsid w:val="002B7D64"/>
    <w:rsid w:val="002C02B3"/>
    <w:rsid w:val="002C03D4"/>
    <w:rsid w:val="002C19FC"/>
    <w:rsid w:val="002C2A75"/>
    <w:rsid w:val="002C33DE"/>
    <w:rsid w:val="002C37A5"/>
    <w:rsid w:val="002C55A7"/>
    <w:rsid w:val="002C5D9A"/>
    <w:rsid w:val="002C67BA"/>
    <w:rsid w:val="002C6858"/>
    <w:rsid w:val="002C687F"/>
    <w:rsid w:val="002C69A0"/>
    <w:rsid w:val="002C6F2C"/>
    <w:rsid w:val="002C7140"/>
    <w:rsid w:val="002C76FE"/>
    <w:rsid w:val="002D10C1"/>
    <w:rsid w:val="002D11F9"/>
    <w:rsid w:val="002D1BB5"/>
    <w:rsid w:val="002D21C9"/>
    <w:rsid w:val="002D2577"/>
    <w:rsid w:val="002D2A80"/>
    <w:rsid w:val="002D2AB4"/>
    <w:rsid w:val="002D2D1D"/>
    <w:rsid w:val="002D2F01"/>
    <w:rsid w:val="002D4B23"/>
    <w:rsid w:val="002D7AA5"/>
    <w:rsid w:val="002D7BA5"/>
    <w:rsid w:val="002E03B0"/>
    <w:rsid w:val="002E0ED2"/>
    <w:rsid w:val="002E1116"/>
    <w:rsid w:val="002E1909"/>
    <w:rsid w:val="002E22BE"/>
    <w:rsid w:val="002E2436"/>
    <w:rsid w:val="002E3000"/>
    <w:rsid w:val="002E34C5"/>
    <w:rsid w:val="002E3829"/>
    <w:rsid w:val="002E3AEF"/>
    <w:rsid w:val="002E3B71"/>
    <w:rsid w:val="002E4E4D"/>
    <w:rsid w:val="002E505D"/>
    <w:rsid w:val="002E5553"/>
    <w:rsid w:val="002E5D33"/>
    <w:rsid w:val="002E5E0C"/>
    <w:rsid w:val="002E6414"/>
    <w:rsid w:val="002E6528"/>
    <w:rsid w:val="002E7557"/>
    <w:rsid w:val="002F0690"/>
    <w:rsid w:val="002F07A6"/>
    <w:rsid w:val="002F0FDE"/>
    <w:rsid w:val="002F1405"/>
    <w:rsid w:val="002F15F9"/>
    <w:rsid w:val="002F1E3D"/>
    <w:rsid w:val="002F2DC3"/>
    <w:rsid w:val="002F3731"/>
    <w:rsid w:val="002F3F6C"/>
    <w:rsid w:val="002F401B"/>
    <w:rsid w:val="002F41ED"/>
    <w:rsid w:val="002F5105"/>
    <w:rsid w:val="002F5C58"/>
    <w:rsid w:val="002F647B"/>
    <w:rsid w:val="002F6613"/>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C38"/>
    <w:rsid w:val="0031211F"/>
    <w:rsid w:val="0031266F"/>
    <w:rsid w:val="00312A7C"/>
    <w:rsid w:val="003134AD"/>
    <w:rsid w:val="00315198"/>
    <w:rsid w:val="00315DC5"/>
    <w:rsid w:val="00316DFD"/>
    <w:rsid w:val="00316EE4"/>
    <w:rsid w:val="003172A7"/>
    <w:rsid w:val="00317D2D"/>
    <w:rsid w:val="00317F17"/>
    <w:rsid w:val="00320BBE"/>
    <w:rsid w:val="00321517"/>
    <w:rsid w:val="00321A79"/>
    <w:rsid w:val="00324524"/>
    <w:rsid w:val="00325018"/>
    <w:rsid w:val="00325069"/>
    <w:rsid w:val="003253AA"/>
    <w:rsid w:val="00325A9E"/>
    <w:rsid w:val="00325C16"/>
    <w:rsid w:val="00325E0A"/>
    <w:rsid w:val="00326A25"/>
    <w:rsid w:val="00326CBC"/>
    <w:rsid w:val="00326E64"/>
    <w:rsid w:val="003278BA"/>
    <w:rsid w:val="00327AC2"/>
    <w:rsid w:val="00330390"/>
    <w:rsid w:val="00330391"/>
    <w:rsid w:val="003306A2"/>
    <w:rsid w:val="00330D46"/>
    <w:rsid w:val="00331625"/>
    <w:rsid w:val="00331931"/>
    <w:rsid w:val="00331C3A"/>
    <w:rsid w:val="003337C6"/>
    <w:rsid w:val="00333D25"/>
    <w:rsid w:val="0033440F"/>
    <w:rsid w:val="003347F7"/>
    <w:rsid w:val="0033628F"/>
    <w:rsid w:val="0033686F"/>
    <w:rsid w:val="00337111"/>
    <w:rsid w:val="00337408"/>
    <w:rsid w:val="00337868"/>
    <w:rsid w:val="003408F0"/>
    <w:rsid w:val="00340F88"/>
    <w:rsid w:val="0034101F"/>
    <w:rsid w:val="00341D4C"/>
    <w:rsid w:val="00341F59"/>
    <w:rsid w:val="0034207F"/>
    <w:rsid w:val="00342248"/>
    <w:rsid w:val="00342297"/>
    <w:rsid w:val="003425C3"/>
    <w:rsid w:val="00343100"/>
    <w:rsid w:val="00343E9D"/>
    <w:rsid w:val="00343F93"/>
    <w:rsid w:val="0034494D"/>
    <w:rsid w:val="00344D6E"/>
    <w:rsid w:val="003456FF"/>
    <w:rsid w:val="00346ADF"/>
    <w:rsid w:val="00347812"/>
    <w:rsid w:val="003478B2"/>
    <w:rsid w:val="00347C3F"/>
    <w:rsid w:val="00347C93"/>
    <w:rsid w:val="0035068B"/>
    <w:rsid w:val="00351996"/>
    <w:rsid w:val="00351B0C"/>
    <w:rsid w:val="00351DF0"/>
    <w:rsid w:val="0035206E"/>
    <w:rsid w:val="00352E5F"/>
    <w:rsid w:val="00354A7F"/>
    <w:rsid w:val="00354F60"/>
    <w:rsid w:val="00355826"/>
    <w:rsid w:val="003558F6"/>
    <w:rsid w:val="00356026"/>
    <w:rsid w:val="003563B4"/>
    <w:rsid w:val="00356A79"/>
    <w:rsid w:val="00356B4D"/>
    <w:rsid w:val="00356E73"/>
    <w:rsid w:val="003609C1"/>
    <w:rsid w:val="00360AEA"/>
    <w:rsid w:val="0036126C"/>
    <w:rsid w:val="00361BC7"/>
    <w:rsid w:val="00361ECA"/>
    <w:rsid w:val="0036200D"/>
    <w:rsid w:val="0036258B"/>
    <w:rsid w:val="00362729"/>
    <w:rsid w:val="00362A66"/>
    <w:rsid w:val="003636D0"/>
    <w:rsid w:val="003636D4"/>
    <w:rsid w:val="00363F02"/>
    <w:rsid w:val="00364559"/>
    <w:rsid w:val="0036666C"/>
    <w:rsid w:val="00366E1B"/>
    <w:rsid w:val="003670A9"/>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111"/>
    <w:rsid w:val="003824AA"/>
    <w:rsid w:val="00383FF6"/>
    <w:rsid w:val="0038400F"/>
    <w:rsid w:val="00384ADF"/>
    <w:rsid w:val="00384FF4"/>
    <w:rsid w:val="0038559E"/>
    <w:rsid w:val="00387193"/>
    <w:rsid w:val="003912A1"/>
    <w:rsid w:val="0039190A"/>
    <w:rsid w:val="00392F65"/>
    <w:rsid w:val="00393FAA"/>
    <w:rsid w:val="0039415F"/>
    <w:rsid w:val="0039467C"/>
    <w:rsid w:val="0039477E"/>
    <w:rsid w:val="003954A4"/>
    <w:rsid w:val="00396D03"/>
    <w:rsid w:val="003970D2"/>
    <w:rsid w:val="003972DF"/>
    <w:rsid w:val="003975FB"/>
    <w:rsid w:val="003978F8"/>
    <w:rsid w:val="003A06FC"/>
    <w:rsid w:val="003A2BFF"/>
    <w:rsid w:val="003A2DD4"/>
    <w:rsid w:val="003A2FE3"/>
    <w:rsid w:val="003A3301"/>
    <w:rsid w:val="003A3ACA"/>
    <w:rsid w:val="003A3D8A"/>
    <w:rsid w:val="003A3E80"/>
    <w:rsid w:val="003A3F2F"/>
    <w:rsid w:val="003A414F"/>
    <w:rsid w:val="003A4666"/>
    <w:rsid w:val="003A4E80"/>
    <w:rsid w:val="003A538F"/>
    <w:rsid w:val="003A607D"/>
    <w:rsid w:val="003A713C"/>
    <w:rsid w:val="003A7302"/>
    <w:rsid w:val="003A7AFC"/>
    <w:rsid w:val="003A7D99"/>
    <w:rsid w:val="003A7E54"/>
    <w:rsid w:val="003A7E6D"/>
    <w:rsid w:val="003B0FCB"/>
    <w:rsid w:val="003B1D62"/>
    <w:rsid w:val="003B2810"/>
    <w:rsid w:val="003B2C2B"/>
    <w:rsid w:val="003B2E0D"/>
    <w:rsid w:val="003B2F4B"/>
    <w:rsid w:val="003B3A12"/>
    <w:rsid w:val="003B443D"/>
    <w:rsid w:val="003B4750"/>
    <w:rsid w:val="003B48B6"/>
    <w:rsid w:val="003B53BD"/>
    <w:rsid w:val="003B6C97"/>
    <w:rsid w:val="003B71A1"/>
    <w:rsid w:val="003B74BE"/>
    <w:rsid w:val="003B75ED"/>
    <w:rsid w:val="003B7771"/>
    <w:rsid w:val="003B781C"/>
    <w:rsid w:val="003C0A6C"/>
    <w:rsid w:val="003C1F69"/>
    <w:rsid w:val="003C25F9"/>
    <w:rsid w:val="003C2BDA"/>
    <w:rsid w:val="003C2C0D"/>
    <w:rsid w:val="003C2C66"/>
    <w:rsid w:val="003C300B"/>
    <w:rsid w:val="003C3B57"/>
    <w:rsid w:val="003C5FDF"/>
    <w:rsid w:val="003C75D1"/>
    <w:rsid w:val="003C7903"/>
    <w:rsid w:val="003C7D07"/>
    <w:rsid w:val="003D1B95"/>
    <w:rsid w:val="003D2616"/>
    <w:rsid w:val="003D2FC3"/>
    <w:rsid w:val="003D3FBD"/>
    <w:rsid w:val="003D4029"/>
    <w:rsid w:val="003D44EC"/>
    <w:rsid w:val="003D4F8B"/>
    <w:rsid w:val="003D5307"/>
    <w:rsid w:val="003D6672"/>
    <w:rsid w:val="003D66C9"/>
    <w:rsid w:val="003D70B4"/>
    <w:rsid w:val="003D70C8"/>
    <w:rsid w:val="003D79ED"/>
    <w:rsid w:val="003E07D5"/>
    <w:rsid w:val="003E098E"/>
    <w:rsid w:val="003E0F81"/>
    <w:rsid w:val="003E1BAD"/>
    <w:rsid w:val="003E240E"/>
    <w:rsid w:val="003E26E7"/>
    <w:rsid w:val="003E2FEB"/>
    <w:rsid w:val="003E329B"/>
    <w:rsid w:val="003E4645"/>
    <w:rsid w:val="003E4809"/>
    <w:rsid w:val="003E48F1"/>
    <w:rsid w:val="003E5011"/>
    <w:rsid w:val="003E55A4"/>
    <w:rsid w:val="003E7163"/>
    <w:rsid w:val="003E7911"/>
    <w:rsid w:val="003F009A"/>
    <w:rsid w:val="003F0C2C"/>
    <w:rsid w:val="003F0C6C"/>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44BD"/>
    <w:rsid w:val="00404DEE"/>
    <w:rsid w:val="00405A58"/>
    <w:rsid w:val="004070D5"/>
    <w:rsid w:val="0040743E"/>
    <w:rsid w:val="0040777B"/>
    <w:rsid w:val="00407885"/>
    <w:rsid w:val="004100F3"/>
    <w:rsid w:val="00410810"/>
    <w:rsid w:val="00413A08"/>
    <w:rsid w:val="004147EA"/>
    <w:rsid w:val="00414C7D"/>
    <w:rsid w:val="00414F4F"/>
    <w:rsid w:val="00415D09"/>
    <w:rsid w:val="00416180"/>
    <w:rsid w:val="00416661"/>
    <w:rsid w:val="00416FC0"/>
    <w:rsid w:val="00417039"/>
    <w:rsid w:val="00417333"/>
    <w:rsid w:val="004178B0"/>
    <w:rsid w:val="00417EBE"/>
    <w:rsid w:val="00420898"/>
    <w:rsid w:val="00423BC4"/>
    <w:rsid w:val="00423F1F"/>
    <w:rsid w:val="0042404A"/>
    <w:rsid w:val="004247A7"/>
    <w:rsid w:val="004250D8"/>
    <w:rsid w:val="004253CE"/>
    <w:rsid w:val="0042583F"/>
    <w:rsid w:val="0042596B"/>
    <w:rsid w:val="00425FE5"/>
    <w:rsid w:val="00426153"/>
    <w:rsid w:val="0042690F"/>
    <w:rsid w:val="004302B1"/>
    <w:rsid w:val="00430302"/>
    <w:rsid w:val="00431825"/>
    <w:rsid w:val="00431B86"/>
    <w:rsid w:val="0043293F"/>
    <w:rsid w:val="004335DB"/>
    <w:rsid w:val="00433BC1"/>
    <w:rsid w:val="00433F43"/>
    <w:rsid w:val="004342DF"/>
    <w:rsid w:val="004343B1"/>
    <w:rsid w:val="00436175"/>
    <w:rsid w:val="00437284"/>
    <w:rsid w:val="00437842"/>
    <w:rsid w:val="00437C9B"/>
    <w:rsid w:val="0044145F"/>
    <w:rsid w:val="0044148B"/>
    <w:rsid w:val="0044218D"/>
    <w:rsid w:val="004435BE"/>
    <w:rsid w:val="00444D80"/>
    <w:rsid w:val="0044611A"/>
    <w:rsid w:val="00446B9A"/>
    <w:rsid w:val="00447FDE"/>
    <w:rsid w:val="004502DD"/>
    <w:rsid w:val="00450439"/>
    <w:rsid w:val="0045185B"/>
    <w:rsid w:val="00451D86"/>
    <w:rsid w:val="004521BF"/>
    <w:rsid w:val="00452294"/>
    <w:rsid w:val="00452568"/>
    <w:rsid w:val="00453399"/>
    <w:rsid w:val="0045376B"/>
    <w:rsid w:val="004544C9"/>
    <w:rsid w:val="004544EA"/>
    <w:rsid w:val="004546C8"/>
    <w:rsid w:val="004547DD"/>
    <w:rsid w:val="004551B7"/>
    <w:rsid w:val="00455994"/>
    <w:rsid w:val="00455A93"/>
    <w:rsid w:val="00455FB7"/>
    <w:rsid w:val="00456826"/>
    <w:rsid w:val="00456F3C"/>
    <w:rsid w:val="00457963"/>
    <w:rsid w:val="0045796F"/>
    <w:rsid w:val="00457A85"/>
    <w:rsid w:val="00460B70"/>
    <w:rsid w:val="00460EB8"/>
    <w:rsid w:val="00461991"/>
    <w:rsid w:val="004620C7"/>
    <w:rsid w:val="004621A2"/>
    <w:rsid w:val="00463436"/>
    <w:rsid w:val="00463E1E"/>
    <w:rsid w:val="0046413C"/>
    <w:rsid w:val="004641E3"/>
    <w:rsid w:val="004646F8"/>
    <w:rsid w:val="00464A44"/>
    <w:rsid w:val="0046505F"/>
    <w:rsid w:val="00465844"/>
    <w:rsid w:val="004658A0"/>
    <w:rsid w:val="00466199"/>
    <w:rsid w:val="004664F8"/>
    <w:rsid w:val="00467742"/>
    <w:rsid w:val="004677FB"/>
    <w:rsid w:val="00467BF7"/>
    <w:rsid w:val="00471446"/>
    <w:rsid w:val="00471535"/>
    <w:rsid w:val="00472451"/>
    <w:rsid w:val="00472EC8"/>
    <w:rsid w:val="00472F53"/>
    <w:rsid w:val="0047365C"/>
    <w:rsid w:val="00473E66"/>
    <w:rsid w:val="004744DC"/>
    <w:rsid w:val="00475145"/>
    <w:rsid w:val="00475624"/>
    <w:rsid w:val="00475C60"/>
    <w:rsid w:val="00475F2F"/>
    <w:rsid w:val="00476141"/>
    <w:rsid w:val="004777FB"/>
    <w:rsid w:val="00480DC6"/>
    <w:rsid w:val="00481674"/>
    <w:rsid w:val="00481819"/>
    <w:rsid w:val="00481A08"/>
    <w:rsid w:val="00481F4A"/>
    <w:rsid w:val="00482114"/>
    <w:rsid w:val="004822B8"/>
    <w:rsid w:val="0048263F"/>
    <w:rsid w:val="00482D14"/>
    <w:rsid w:val="0048370C"/>
    <w:rsid w:val="00483D8C"/>
    <w:rsid w:val="00484CD1"/>
    <w:rsid w:val="00484F7A"/>
    <w:rsid w:val="00485885"/>
    <w:rsid w:val="0048650D"/>
    <w:rsid w:val="0048667B"/>
    <w:rsid w:val="00486849"/>
    <w:rsid w:val="004874B9"/>
    <w:rsid w:val="0048775E"/>
    <w:rsid w:val="00487817"/>
    <w:rsid w:val="00487A04"/>
    <w:rsid w:val="00487B4F"/>
    <w:rsid w:val="00487C2C"/>
    <w:rsid w:val="004902CA"/>
    <w:rsid w:val="00490510"/>
    <w:rsid w:val="00490907"/>
    <w:rsid w:val="004918EE"/>
    <w:rsid w:val="00492DE1"/>
    <w:rsid w:val="00493ADF"/>
    <w:rsid w:val="00493CFE"/>
    <w:rsid w:val="00493F24"/>
    <w:rsid w:val="00494252"/>
    <w:rsid w:val="00494963"/>
    <w:rsid w:val="00494D37"/>
    <w:rsid w:val="00494F94"/>
    <w:rsid w:val="00495ADD"/>
    <w:rsid w:val="00495C62"/>
    <w:rsid w:val="004968A0"/>
    <w:rsid w:val="0049762C"/>
    <w:rsid w:val="00497A91"/>
    <w:rsid w:val="004A0EB5"/>
    <w:rsid w:val="004A1389"/>
    <w:rsid w:val="004A1C1F"/>
    <w:rsid w:val="004A2AD0"/>
    <w:rsid w:val="004A4158"/>
    <w:rsid w:val="004A4D43"/>
    <w:rsid w:val="004A5456"/>
    <w:rsid w:val="004A6530"/>
    <w:rsid w:val="004A731E"/>
    <w:rsid w:val="004A7370"/>
    <w:rsid w:val="004B1E98"/>
    <w:rsid w:val="004B244E"/>
    <w:rsid w:val="004B26FF"/>
    <w:rsid w:val="004B2721"/>
    <w:rsid w:val="004B2751"/>
    <w:rsid w:val="004B314F"/>
    <w:rsid w:val="004B40AB"/>
    <w:rsid w:val="004B4CE1"/>
    <w:rsid w:val="004B5875"/>
    <w:rsid w:val="004B5D38"/>
    <w:rsid w:val="004B66AE"/>
    <w:rsid w:val="004C04E3"/>
    <w:rsid w:val="004C0BDF"/>
    <w:rsid w:val="004C118A"/>
    <w:rsid w:val="004C1ED5"/>
    <w:rsid w:val="004C2263"/>
    <w:rsid w:val="004C2DF8"/>
    <w:rsid w:val="004C2EC4"/>
    <w:rsid w:val="004C300E"/>
    <w:rsid w:val="004C4381"/>
    <w:rsid w:val="004C47E5"/>
    <w:rsid w:val="004C5059"/>
    <w:rsid w:val="004C630B"/>
    <w:rsid w:val="004C6494"/>
    <w:rsid w:val="004C66EB"/>
    <w:rsid w:val="004C6BD5"/>
    <w:rsid w:val="004C6E0D"/>
    <w:rsid w:val="004C72DA"/>
    <w:rsid w:val="004C7F14"/>
    <w:rsid w:val="004D085E"/>
    <w:rsid w:val="004D09C4"/>
    <w:rsid w:val="004D0D2A"/>
    <w:rsid w:val="004D0E09"/>
    <w:rsid w:val="004D16CB"/>
    <w:rsid w:val="004D17F8"/>
    <w:rsid w:val="004D3ACE"/>
    <w:rsid w:val="004D4288"/>
    <w:rsid w:val="004D442C"/>
    <w:rsid w:val="004D4894"/>
    <w:rsid w:val="004D4E1A"/>
    <w:rsid w:val="004D4E40"/>
    <w:rsid w:val="004D4FBD"/>
    <w:rsid w:val="004D5882"/>
    <w:rsid w:val="004D6821"/>
    <w:rsid w:val="004E0399"/>
    <w:rsid w:val="004E08E2"/>
    <w:rsid w:val="004E0E3E"/>
    <w:rsid w:val="004E22A8"/>
    <w:rsid w:val="004E283A"/>
    <w:rsid w:val="004E2E7E"/>
    <w:rsid w:val="004E476D"/>
    <w:rsid w:val="004E60F4"/>
    <w:rsid w:val="004E6C3A"/>
    <w:rsid w:val="004E6EDB"/>
    <w:rsid w:val="004E78B5"/>
    <w:rsid w:val="004F03F3"/>
    <w:rsid w:val="004F0FB3"/>
    <w:rsid w:val="004F1C43"/>
    <w:rsid w:val="004F22E4"/>
    <w:rsid w:val="004F6B8D"/>
    <w:rsid w:val="004F7BAE"/>
    <w:rsid w:val="00500401"/>
    <w:rsid w:val="00500670"/>
    <w:rsid w:val="0050070A"/>
    <w:rsid w:val="00500C6B"/>
    <w:rsid w:val="00500EF1"/>
    <w:rsid w:val="00501021"/>
    <w:rsid w:val="0050214D"/>
    <w:rsid w:val="005021BD"/>
    <w:rsid w:val="005038D0"/>
    <w:rsid w:val="00503F05"/>
    <w:rsid w:val="00504037"/>
    <w:rsid w:val="005040D3"/>
    <w:rsid w:val="005047D7"/>
    <w:rsid w:val="00505E4F"/>
    <w:rsid w:val="00506B38"/>
    <w:rsid w:val="00507541"/>
    <w:rsid w:val="00507966"/>
    <w:rsid w:val="00507B7B"/>
    <w:rsid w:val="00507F8E"/>
    <w:rsid w:val="00510E09"/>
    <w:rsid w:val="0051166C"/>
    <w:rsid w:val="00511DD3"/>
    <w:rsid w:val="00512048"/>
    <w:rsid w:val="00513D22"/>
    <w:rsid w:val="00515121"/>
    <w:rsid w:val="00515A43"/>
    <w:rsid w:val="00515AC9"/>
    <w:rsid w:val="00517156"/>
    <w:rsid w:val="005172CF"/>
    <w:rsid w:val="00520DD8"/>
    <w:rsid w:val="00522D70"/>
    <w:rsid w:val="00523560"/>
    <w:rsid w:val="0052383B"/>
    <w:rsid w:val="00524EFB"/>
    <w:rsid w:val="00525264"/>
    <w:rsid w:val="005254C7"/>
    <w:rsid w:val="00525739"/>
    <w:rsid w:val="00525DAB"/>
    <w:rsid w:val="00526062"/>
    <w:rsid w:val="00526635"/>
    <w:rsid w:val="005269A1"/>
    <w:rsid w:val="00526FB4"/>
    <w:rsid w:val="005310D1"/>
    <w:rsid w:val="00531BE4"/>
    <w:rsid w:val="00531C6F"/>
    <w:rsid w:val="00532360"/>
    <w:rsid w:val="0053274D"/>
    <w:rsid w:val="005327B9"/>
    <w:rsid w:val="00533F48"/>
    <w:rsid w:val="00534DA9"/>
    <w:rsid w:val="0053703D"/>
    <w:rsid w:val="005370D3"/>
    <w:rsid w:val="00537C05"/>
    <w:rsid w:val="00537C89"/>
    <w:rsid w:val="00541204"/>
    <w:rsid w:val="00541A80"/>
    <w:rsid w:val="00542301"/>
    <w:rsid w:val="005423F5"/>
    <w:rsid w:val="00543087"/>
    <w:rsid w:val="00543123"/>
    <w:rsid w:val="00543DF9"/>
    <w:rsid w:val="00544D97"/>
    <w:rsid w:val="00546234"/>
    <w:rsid w:val="00546493"/>
    <w:rsid w:val="005464A9"/>
    <w:rsid w:val="00546BB4"/>
    <w:rsid w:val="00546FE8"/>
    <w:rsid w:val="005471ED"/>
    <w:rsid w:val="00550377"/>
    <w:rsid w:val="00551248"/>
    <w:rsid w:val="005516A4"/>
    <w:rsid w:val="00553CC1"/>
    <w:rsid w:val="005542F9"/>
    <w:rsid w:val="00554A12"/>
    <w:rsid w:val="00554EA2"/>
    <w:rsid w:val="00555230"/>
    <w:rsid w:val="00555BDA"/>
    <w:rsid w:val="005560C0"/>
    <w:rsid w:val="00556110"/>
    <w:rsid w:val="005567D1"/>
    <w:rsid w:val="00556E7A"/>
    <w:rsid w:val="00556EBA"/>
    <w:rsid w:val="00557CF6"/>
    <w:rsid w:val="005601B8"/>
    <w:rsid w:val="005602D3"/>
    <w:rsid w:val="00560B95"/>
    <w:rsid w:val="00560C71"/>
    <w:rsid w:val="00561B79"/>
    <w:rsid w:val="00562927"/>
    <w:rsid w:val="00562C57"/>
    <w:rsid w:val="00563418"/>
    <w:rsid w:val="00564630"/>
    <w:rsid w:val="0056463E"/>
    <w:rsid w:val="00564D74"/>
    <w:rsid w:val="00565168"/>
    <w:rsid w:val="005654D3"/>
    <w:rsid w:val="005656E0"/>
    <w:rsid w:val="005664B7"/>
    <w:rsid w:val="00566D07"/>
    <w:rsid w:val="00566D20"/>
    <w:rsid w:val="00566E04"/>
    <w:rsid w:val="00567685"/>
    <w:rsid w:val="00567A1B"/>
    <w:rsid w:val="005730DE"/>
    <w:rsid w:val="0057399D"/>
    <w:rsid w:val="00573E71"/>
    <w:rsid w:val="00574B82"/>
    <w:rsid w:val="0057571F"/>
    <w:rsid w:val="005758B4"/>
    <w:rsid w:val="00575DAA"/>
    <w:rsid w:val="00576ADF"/>
    <w:rsid w:val="00577840"/>
    <w:rsid w:val="00577A46"/>
    <w:rsid w:val="005808C1"/>
    <w:rsid w:val="00580BCF"/>
    <w:rsid w:val="00580D1B"/>
    <w:rsid w:val="005822D3"/>
    <w:rsid w:val="00582355"/>
    <w:rsid w:val="00582406"/>
    <w:rsid w:val="005824BF"/>
    <w:rsid w:val="00582B69"/>
    <w:rsid w:val="00582F97"/>
    <w:rsid w:val="005843D3"/>
    <w:rsid w:val="005849AB"/>
    <w:rsid w:val="00584C06"/>
    <w:rsid w:val="0058540C"/>
    <w:rsid w:val="00585B64"/>
    <w:rsid w:val="0058629F"/>
    <w:rsid w:val="00590AEE"/>
    <w:rsid w:val="00591195"/>
    <w:rsid w:val="005916FB"/>
    <w:rsid w:val="00591BB6"/>
    <w:rsid w:val="005920FE"/>
    <w:rsid w:val="00592C65"/>
    <w:rsid w:val="00593334"/>
    <w:rsid w:val="0059378B"/>
    <w:rsid w:val="00593EF8"/>
    <w:rsid w:val="00594B88"/>
    <w:rsid w:val="00595256"/>
    <w:rsid w:val="0059548C"/>
    <w:rsid w:val="005956F6"/>
    <w:rsid w:val="00595A22"/>
    <w:rsid w:val="00595D1D"/>
    <w:rsid w:val="00596318"/>
    <w:rsid w:val="00596CF7"/>
    <w:rsid w:val="00596F6F"/>
    <w:rsid w:val="0059706F"/>
    <w:rsid w:val="00597959"/>
    <w:rsid w:val="00597C60"/>
    <w:rsid w:val="005A018A"/>
    <w:rsid w:val="005A09FD"/>
    <w:rsid w:val="005A1340"/>
    <w:rsid w:val="005A135A"/>
    <w:rsid w:val="005A187B"/>
    <w:rsid w:val="005A2B11"/>
    <w:rsid w:val="005A2FCF"/>
    <w:rsid w:val="005A3440"/>
    <w:rsid w:val="005A3DE0"/>
    <w:rsid w:val="005A45AB"/>
    <w:rsid w:val="005A46E2"/>
    <w:rsid w:val="005A51CB"/>
    <w:rsid w:val="005A67D7"/>
    <w:rsid w:val="005A6CE9"/>
    <w:rsid w:val="005A73B1"/>
    <w:rsid w:val="005B3936"/>
    <w:rsid w:val="005B587B"/>
    <w:rsid w:val="005B5DA0"/>
    <w:rsid w:val="005B6842"/>
    <w:rsid w:val="005B6B22"/>
    <w:rsid w:val="005B6DB4"/>
    <w:rsid w:val="005B7158"/>
    <w:rsid w:val="005C04AB"/>
    <w:rsid w:val="005C0DAF"/>
    <w:rsid w:val="005C0ED0"/>
    <w:rsid w:val="005C0FE4"/>
    <w:rsid w:val="005C1711"/>
    <w:rsid w:val="005C1E38"/>
    <w:rsid w:val="005C2245"/>
    <w:rsid w:val="005C3AFE"/>
    <w:rsid w:val="005C3EF5"/>
    <w:rsid w:val="005C414A"/>
    <w:rsid w:val="005C48BC"/>
    <w:rsid w:val="005C4A6F"/>
    <w:rsid w:val="005C4B58"/>
    <w:rsid w:val="005C62F6"/>
    <w:rsid w:val="005D0130"/>
    <w:rsid w:val="005D1AC1"/>
    <w:rsid w:val="005D21B8"/>
    <w:rsid w:val="005D2752"/>
    <w:rsid w:val="005D304E"/>
    <w:rsid w:val="005D3479"/>
    <w:rsid w:val="005D39A7"/>
    <w:rsid w:val="005D3BC3"/>
    <w:rsid w:val="005D440D"/>
    <w:rsid w:val="005D5F96"/>
    <w:rsid w:val="005D65AD"/>
    <w:rsid w:val="005D6763"/>
    <w:rsid w:val="005D72DA"/>
    <w:rsid w:val="005D7F05"/>
    <w:rsid w:val="005D7F1F"/>
    <w:rsid w:val="005E0EAB"/>
    <w:rsid w:val="005E2165"/>
    <w:rsid w:val="005E22F3"/>
    <w:rsid w:val="005E2EF1"/>
    <w:rsid w:val="005E380B"/>
    <w:rsid w:val="005E3C28"/>
    <w:rsid w:val="005E3E8F"/>
    <w:rsid w:val="005E3F3A"/>
    <w:rsid w:val="005E69D4"/>
    <w:rsid w:val="005E7E31"/>
    <w:rsid w:val="005F15E0"/>
    <w:rsid w:val="005F1870"/>
    <w:rsid w:val="005F1FB8"/>
    <w:rsid w:val="005F227B"/>
    <w:rsid w:val="005F277D"/>
    <w:rsid w:val="005F2FD2"/>
    <w:rsid w:val="005F3ACF"/>
    <w:rsid w:val="005F3BFD"/>
    <w:rsid w:val="005F422E"/>
    <w:rsid w:val="005F4547"/>
    <w:rsid w:val="005F4F76"/>
    <w:rsid w:val="005F586B"/>
    <w:rsid w:val="005F5A63"/>
    <w:rsid w:val="005F5B06"/>
    <w:rsid w:val="005F6C3D"/>
    <w:rsid w:val="005F6D30"/>
    <w:rsid w:val="005F70A7"/>
    <w:rsid w:val="00601341"/>
    <w:rsid w:val="006035AB"/>
    <w:rsid w:val="0060377B"/>
    <w:rsid w:val="006039DD"/>
    <w:rsid w:val="00603AFA"/>
    <w:rsid w:val="00603CE8"/>
    <w:rsid w:val="0060442D"/>
    <w:rsid w:val="0060470A"/>
    <w:rsid w:val="00604B4C"/>
    <w:rsid w:val="00605ECF"/>
    <w:rsid w:val="0060612B"/>
    <w:rsid w:val="0060668A"/>
    <w:rsid w:val="00607178"/>
    <w:rsid w:val="00610636"/>
    <w:rsid w:val="00610A5B"/>
    <w:rsid w:val="0061158B"/>
    <w:rsid w:val="006116F7"/>
    <w:rsid w:val="00612169"/>
    <w:rsid w:val="006131BC"/>
    <w:rsid w:val="0061394B"/>
    <w:rsid w:val="0061535D"/>
    <w:rsid w:val="00615673"/>
    <w:rsid w:val="006161E5"/>
    <w:rsid w:val="00616561"/>
    <w:rsid w:val="006167EF"/>
    <w:rsid w:val="00616D97"/>
    <w:rsid w:val="0061762B"/>
    <w:rsid w:val="00617898"/>
    <w:rsid w:val="00620776"/>
    <w:rsid w:val="006207FD"/>
    <w:rsid w:val="00620CEE"/>
    <w:rsid w:val="00622CE8"/>
    <w:rsid w:val="00622D8F"/>
    <w:rsid w:val="00623492"/>
    <w:rsid w:val="00624360"/>
    <w:rsid w:val="0062488E"/>
    <w:rsid w:val="00625EF4"/>
    <w:rsid w:val="00626071"/>
    <w:rsid w:val="00626215"/>
    <w:rsid w:val="006273E2"/>
    <w:rsid w:val="00627FA5"/>
    <w:rsid w:val="006310C1"/>
    <w:rsid w:val="00631E3B"/>
    <w:rsid w:val="00632211"/>
    <w:rsid w:val="00632F36"/>
    <w:rsid w:val="006335A3"/>
    <w:rsid w:val="00633ACA"/>
    <w:rsid w:val="00633FDC"/>
    <w:rsid w:val="0063480D"/>
    <w:rsid w:val="00634DC0"/>
    <w:rsid w:val="006359C2"/>
    <w:rsid w:val="006364F7"/>
    <w:rsid w:val="00636E15"/>
    <w:rsid w:val="0063747A"/>
    <w:rsid w:val="0063799B"/>
    <w:rsid w:val="00637C68"/>
    <w:rsid w:val="00637C76"/>
    <w:rsid w:val="00637E93"/>
    <w:rsid w:val="006404EF"/>
    <w:rsid w:val="00641ED0"/>
    <w:rsid w:val="0064251E"/>
    <w:rsid w:val="00644A84"/>
    <w:rsid w:val="00644C01"/>
    <w:rsid w:val="00644F09"/>
    <w:rsid w:val="006451D0"/>
    <w:rsid w:val="006452A9"/>
    <w:rsid w:val="006452BF"/>
    <w:rsid w:val="00647093"/>
    <w:rsid w:val="006471EC"/>
    <w:rsid w:val="006473C2"/>
    <w:rsid w:val="0064776F"/>
    <w:rsid w:val="00647F32"/>
    <w:rsid w:val="006502C2"/>
    <w:rsid w:val="00650535"/>
    <w:rsid w:val="00650AEC"/>
    <w:rsid w:val="00650F8A"/>
    <w:rsid w:val="006510E4"/>
    <w:rsid w:val="00651B19"/>
    <w:rsid w:val="00651F57"/>
    <w:rsid w:val="0065203B"/>
    <w:rsid w:val="00652B82"/>
    <w:rsid w:val="00654BFF"/>
    <w:rsid w:val="00654C22"/>
    <w:rsid w:val="00656290"/>
    <w:rsid w:val="006572F0"/>
    <w:rsid w:val="0065751D"/>
    <w:rsid w:val="006579BD"/>
    <w:rsid w:val="0066034F"/>
    <w:rsid w:val="0066072A"/>
    <w:rsid w:val="00663073"/>
    <w:rsid w:val="00663CDF"/>
    <w:rsid w:val="00663F50"/>
    <w:rsid w:val="00663FD9"/>
    <w:rsid w:val="00664075"/>
    <w:rsid w:val="00664787"/>
    <w:rsid w:val="00664B8C"/>
    <w:rsid w:val="00665B44"/>
    <w:rsid w:val="00666A21"/>
    <w:rsid w:val="00667922"/>
    <w:rsid w:val="00667F8F"/>
    <w:rsid w:val="00672D5E"/>
    <w:rsid w:val="00672F1B"/>
    <w:rsid w:val="006730D3"/>
    <w:rsid w:val="00674022"/>
    <w:rsid w:val="0067478C"/>
    <w:rsid w:val="006754A7"/>
    <w:rsid w:val="006757AD"/>
    <w:rsid w:val="00675A21"/>
    <w:rsid w:val="00676908"/>
    <w:rsid w:val="00677437"/>
    <w:rsid w:val="00677476"/>
    <w:rsid w:val="00677AB1"/>
    <w:rsid w:val="00677CF9"/>
    <w:rsid w:val="006828B9"/>
    <w:rsid w:val="006838F2"/>
    <w:rsid w:val="00685CEE"/>
    <w:rsid w:val="006905D1"/>
    <w:rsid w:val="006907DD"/>
    <w:rsid w:val="00691348"/>
    <w:rsid w:val="00691E31"/>
    <w:rsid w:val="00691F19"/>
    <w:rsid w:val="00691F77"/>
    <w:rsid w:val="006920A9"/>
    <w:rsid w:val="006933DC"/>
    <w:rsid w:val="00694D4B"/>
    <w:rsid w:val="00694F35"/>
    <w:rsid w:val="00695C29"/>
    <w:rsid w:val="00695E9E"/>
    <w:rsid w:val="006A09EE"/>
    <w:rsid w:val="006A0EE1"/>
    <w:rsid w:val="006A2255"/>
    <w:rsid w:val="006A30ED"/>
    <w:rsid w:val="006A381E"/>
    <w:rsid w:val="006A384C"/>
    <w:rsid w:val="006A3D28"/>
    <w:rsid w:val="006A5715"/>
    <w:rsid w:val="006A5BE5"/>
    <w:rsid w:val="006A60EE"/>
    <w:rsid w:val="006A60F2"/>
    <w:rsid w:val="006A69CB"/>
    <w:rsid w:val="006A71FE"/>
    <w:rsid w:val="006A741E"/>
    <w:rsid w:val="006B0408"/>
    <w:rsid w:val="006B17C7"/>
    <w:rsid w:val="006B1823"/>
    <w:rsid w:val="006B18B7"/>
    <w:rsid w:val="006B190F"/>
    <w:rsid w:val="006B286A"/>
    <w:rsid w:val="006B2BC8"/>
    <w:rsid w:val="006B36BE"/>
    <w:rsid w:val="006B45FC"/>
    <w:rsid w:val="006B45FE"/>
    <w:rsid w:val="006B4761"/>
    <w:rsid w:val="006B4CED"/>
    <w:rsid w:val="006B511E"/>
    <w:rsid w:val="006B5643"/>
    <w:rsid w:val="006B5E90"/>
    <w:rsid w:val="006B6A6F"/>
    <w:rsid w:val="006B76E9"/>
    <w:rsid w:val="006B772C"/>
    <w:rsid w:val="006B7E4A"/>
    <w:rsid w:val="006C1639"/>
    <w:rsid w:val="006C1693"/>
    <w:rsid w:val="006C16F4"/>
    <w:rsid w:val="006C188C"/>
    <w:rsid w:val="006C1C0A"/>
    <w:rsid w:val="006C1E3E"/>
    <w:rsid w:val="006C287F"/>
    <w:rsid w:val="006C3139"/>
    <w:rsid w:val="006C36A9"/>
    <w:rsid w:val="006C384B"/>
    <w:rsid w:val="006C44D4"/>
    <w:rsid w:val="006C51CC"/>
    <w:rsid w:val="006C520D"/>
    <w:rsid w:val="006C5FC0"/>
    <w:rsid w:val="006C6F24"/>
    <w:rsid w:val="006C7559"/>
    <w:rsid w:val="006C778A"/>
    <w:rsid w:val="006C78E3"/>
    <w:rsid w:val="006D08FE"/>
    <w:rsid w:val="006D0D65"/>
    <w:rsid w:val="006D1264"/>
    <w:rsid w:val="006D1319"/>
    <w:rsid w:val="006D147C"/>
    <w:rsid w:val="006D1D76"/>
    <w:rsid w:val="006D2896"/>
    <w:rsid w:val="006D2DED"/>
    <w:rsid w:val="006D35DB"/>
    <w:rsid w:val="006D36D8"/>
    <w:rsid w:val="006D4826"/>
    <w:rsid w:val="006D4E65"/>
    <w:rsid w:val="006D51BE"/>
    <w:rsid w:val="006D5A90"/>
    <w:rsid w:val="006D6EA3"/>
    <w:rsid w:val="006D7ABD"/>
    <w:rsid w:val="006E0FAB"/>
    <w:rsid w:val="006E10F1"/>
    <w:rsid w:val="006E1104"/>
    <w:rsid w:val="006E2399"/>
    <w:rsid w:val="006E3E8F"/>
    <w:rsid w:val="006E40B2"/>
    <w:rsid w:val="006E6D63"/>
    <w:rsid w:val="006E7F8C"/>
    <w:rsid w:val="006F04BD"/>
    <w:rsid w:val="006F1DED"/>
    <w:rsid w:val="006F2759"/>
    <w:rsid w:val="006F2D33"/>
    <w:rsid w:val="006F2D7A"/>
    <w:rsid w:val="006F4220"/>
    <w:rsid w:val="006F6850"/>
    <w:rsid w:val="006F7104"/>
    <w:rsid w:val="006F73FC"/>
    <w:rsid w:val="00701020"/>
    <w:rsid w:val="007011CA"/>
    <w:rsid w:val="00701265"/>
    <w:rsid w:val="00701AFC"/>
    <w:rsid w:val="00702637"/>
    <w:rsid w:val="00703563"/>
    <w:rsid w:val="007039E6"/>
    <w:rsid w:val="00703CB5"/>
    <w:rsid w:val="00703CE8"/>
    <w:rsid w:val="00704737"/>
    <w:rsid w:val="00704C1B"/>
    <w:rsid w:val="00704EEB"/>
    <w:rsid w:val="007059EA"/>
    <w:rsid w:val="00705D34"/>
    <w:rsid w:val="00706311"/>
    <w:rsid w:val="0070638A"/>
    <w:rsid w:val="007066EA"/>
    <w:rsid w:val="0071015D"/>
    <w:rsid w:val="00710906"/>
    <w:rsid w:val="007113ED"/>
    <w:rsid w:val="00712157"/>
    <w:rsid w:val="00712433"/>
    <w:rsid w:val="00712E01"/>
    <w:rsid w:val="0071398B"/>
    <w:rsid w:val="00713AB4"/>
    <w:rsid w:val="00713EC2"/>
    <w:rsid w:val="00715639"/>
    <w:rsid w:val="0071564C"/>
    <w:rsid w:val="00716E24"/>
    <w:rsid w:val="00717071"/>
    <w:rsid w:val="00717478"/>
    <w:rsid w:val="0071774E"/>
    <w:rsid w:val="007200F0"/>
    <w:rsid w:val="00720717"/>
    <w:rsid w:val="007209A3"/>
    <w:rsid w:val="00721337"/>
    <w:rsid w:val="007215EB"/>
    <w:rsid w:val="00722328"/>
    <w:rsid w:val="0072483E"/>
    <w:rsid w:val="00724E16"/>
    <w:rsid w:val="00724E6E"/>
    <w:rsid w:val="007257E3"/>
    <w:rsid w:val="00726003"/>
    <w:rsid w:val="007272EE"/>
    <w:rsid w:val="007272F6"/>
    <w:rsid w:val="00727575"/>
    <w:rsid w:val="00727F09"/>
    <w:rsid w:val="0073108A"/>
    <w:rsid w:val="00731937"/>
    <w:rsid w:val="00732288"/>
    <w:rsid w:val="00732488"/>
    <w:rsid w:val="007325DB"/>
    <w:rsid w:val="00732AD8"/>
    <w:rsid w:val="007343A2"/>
    <w:rsid w:val="00734E3B"/>
    <w:rsid w:val="0073663C"/>
    <w:rsid w:val="0073689E"/>
    <w:rsid w:val="00737F14"/>
    <w:rsid w:val="00740DAE"/>
    <w:rsid w:val="0074177F"/>
    <w:rsid w:val="007421C0"/>
    <w:rsid w:val="00742EC9"/>
    <w:rsid w:val="00744138"/>
    <w:rsid w:val="0074435F"/>
    <w:rsid w:val="00744814"/>
    <w:rsid w:val="00744AB9"/>
    <w:rsid w:val="00745468"/>
    <w:rsid w:val="00745894"/>
    <w:rsid w:val="007475B7"/>
    <w:rsid w:val="00747643"/>
    <w:rsid w:val="007477CD"/>
    <w:rsid w:val="007503C3"/>
    <w:rsid w:val="00750543"/>
    <w:rsid w:val="0075101B"/>
    <w:rsid w:val="007510EB"/>
    <w:rsid w:val="007511DC"/>
    <w:rsid w:val="00751412"/>
    <w:rsid w:val="00751956"/>
    <w:rsid w:val="007519A9"/>
    <w:rsid w:val="0075327D"/>
    <w:rsid w:val="00753CBF"/>
    <w:rsid w:val="00753E3C"/>
    <w:rsid w:val="0075649A"/>
    <w:rsid w:val="00756864"/>
    <w:rsid w:val="007569AF"/>
    <w:rsid w:val="00760C03"/>
    <w:rsid w:val="00760D0A"/>
    <w:rsid w:val="00760DB2"/>
    <w:rsid w:val="0076106D"/>
    <w:rsid w:val="00762184"/>
    <w:rsid w:val="00762550"/>
    <w:rsid w:val="0076340E"/>
    <w:rsid w:val="007635D1"/>
    <w:rsid w:val="00764546"/>
    <w:rsid w:val="00764D97"/>
    <w:rsid w:val="00765219"/>
    <w:rsid w:val="007661B9"/>
    <w:rsid w:val="007663EC"/>
    <w:rsid w:val="00766D74"/>
    <w:rsid w:val="00767DF4"/>
    <w:rsid w:val="007706BC"/>
    <w:rsid w:val="00770C42"/>
    <w:rsid w:val="00770D3F"/>
    <w:rsid w:val="0077107F"/>
    <w:rsid w:val="00772DF7"/>
    <w:rsid w:val="00772F18"/>
    <w:rsid w:val="00773867"/>
    <w:rsid w:val="00775B73"/>
    <w:rsid w:val="00775F65"/>
    <w:rsid w:val="0077612A"/>
    <w:rsid w:val="00776142"/>
    <w:rsid w:val="00777355"/>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BEB"/>
    <w:rsid w:val="00787D27"/>
    <w:rsid w:val="0079083D"/>
    <w:rsid w:val="007909A5"/>
    <w:rsid w:val="00790AC4"/>
    <w:rsid w:val="00791833"/>
    <w:rsid w:val="0079208F"/>
    <w:rsid w:val="007928DD"/>
    <w:rsid w:val="00792D28"/>
    <w:rsid w:val="00792EA8"/>
    <w:rsid w:val="00793391"/>
    <w:rsid w:val="007934ED"/>
    <w:rsid w:val="0079673D"/>
    <w:rsid w:val="007967C5"/>
    <w:rsid w:val="007969E0"/>
    <w:rsid w:val="00797573"/>
    <w:rsid w:val="00797622"/>
    <w:rsid w:val="007A1100"/>
    <w:rsid w:val="007A1C6A"/>
    <w:rsid w:val="007A2523"/>
    <w:rsid w:val="007A42F5"/>
    <w:rsid w:val="007A5338"/>
    <w:rsid w:val="007A55B1"/>
    <w:rsid w:val="007A55C4"/>
    <w:rsid w:val="007A56AC"/>
    <w:rsid w:val="007A69E1"/>
    <w:rsid w:val="007A74BE"/>
    <w:rsid w:val="007B1032"/>
    <w:rsid w:val="007B2048"/>
    <w:rsid w:val="007B47D3"/>
    <w:rsid w:val="007B5697"/>
    <w:rsid w:val="007B6990"/>
    <w:rsid w:val="007B71B3"/>
    <w:rsid w:val="007B724E"/>
    <w:rsid w:val="007B727E"/>
    <w:rsid w:val="007B73A1"/>
    <w:rsid w:val="007C072C"/>
    <w:rsid w:val="007C07BF"/>
    <w:rsid w:val="007C22E7"/>
    <w:rsid w:val="007C42C1"/>
    <w:rsid w:val="007C5053"/>
    <w:rsid w:val="007C6B8E"/>
    <w:rsid w:val="007C6D10"/>
    <w:rsid w:val="007C71CA"/>
    <w:rsid w:val="007C7D6F"/>
    <w:rsid w:val="007D051A"/>
    <w:rsid w:val="007D329A"/>
    <w:rsid w:val="007D3A36"/>
    <w:rsid w:val="007D3E13"/>
    <w:rsid w:val="007D41A0"/>
    <w:rsid w:val="007D521E"/>
    <w:rsid w:val="007D57D9"/>
    <w:rsid w:val="007D5954"/>
    <w:rsid w:val="007D59C0"/>
    <w:rsid w:val="007D59C9"/>
    <w:rsid w:val="007D59F2"/>
    <w:rsid w:val="007D6B92"/>
    <w:rsid w:val="007D7BA9"/>
    <w:rsid w:val="007E051F"/>
    <w:rsid w:val="007E06EA"/>
    <w:rsid w:val="007E07DB"/>
    <w:rsid w:val="007E0CF1"/>
    <w:rsid w:val="007E16E5"/>
    <w:rsid w:val="007E19A6"/>
    <w:rsid w:val="007E19E9"/>
    <w:rsid w:val="007E240F"/>
    <w:rsid w:val="007E2AD0"/>
    <w:rsid w:val="007E2C6B"/>
    <w:rsid w:val="007E3027"/>
    <w:rsid w:val="007E375A"/>
    <w:rsid w:val="007E39D9"/>
    <w:rsid w:val="007E3D4B"/>
    <w:rsid w:val="007E3F57"/>
    <w:rsid w:val="007E40EE"/>
    <w:rsid w:val="007E4AF8"/>
    <w:rsid w:val="007E5872"/>
    <w:rsid w:val="007E5889"/>
    <w:rsid w:val="007E5B4E"/>
    <w:rsid w:val="007E6806"/>
    <w:rsid w:val="007E694C"/>
    <w:rsid w:val="007E7171"/>
    <w:rsid w:val="007F12FF"/>
    <w:rsid w:val="007F1526"/>
    <w:rsid w:val="007F17D1"/>
    <w:rsid w:val="007F1A74"/>
    <w:rsid w:val="007F2AD9"/>
    <w:rsid w:val="007F30EA"/>
    <w:rsid w:val="007F360E"/>
    <w:rsid w:val="007F4C8C"/>
    <w:rsid w:val="007F5360"/>
    <w:rsid w:val="007F603D"/>
    <w:rsid w:val="007F62CF"/>
    <w:rsid w:val="007F6922"/>
    <w:rsid w:val="007F6E06"/>
    <w:rsid w:val="007F7562"/>
    <w:rsid w:val="0080016F"/>
    <w:rsid w:val="00801064"/>
    <w:rsid w:val="00801DBE"/>
    <w:rsid w:val="008025B5"/>
    <w:rsid w:val="0080306D"/>
    <w:rsid w:val="00803778"/>
    <w:rsid w:val="00803C36"/>
    <w:rsid w:val="00803CD7"/>
    <w:rsid w:val="00804E32"/>
    <w:rsid w:val="00805BCE"/>
    <w:rsid w:val="008060A1"/>
    <w:rsid w:val="008069E0"/>
    <w:rsid w:val="00807484"/>
    <w:rsid w:val="008078A9"/>
    <w:rsid w:val="00810747"/>
    <w:rsid w:val="0081135E"/>
    <w:rsid w:val="00812114"/>
    <w:rsid w:val="008122A0"/>
    <w:rsid w:val="008123C2"/>
    <w:rsid w:val="0081324A"/>
    <w:rsid w:val="008134B5"/>
    <w:rsid w:val="00814045"/>
    <w:rsid w:val="00814349"/>
    <w:rsid w:val="008145A3"/>
    <w:rsid w:val="008145DD"/>
    <w:rsid w:val="00814FD8"/>
    <w:rsid w:val="0081508A"/>
    <w:rsid w:val="008177C6"/>
    <w:rsid w:val="00817B01"/>
    <w:rsid w:val="0082015C"/>
    <w:rsid w:val="0082050D"/>
    <w:rsid w:val="008205E5"/>
    <w:rsid w:val="00821C4C"/>
    <w:rsid w:val="0082411F"/>
    <w:rsid w:val="00824B95"/>
    <w:rsid w:val="00824C66"/>
    <w:rsid w:val="00824E09"/>
    <w:rsid w:val="008263F2"/>
    <w:rsid w:val="00826902"/>
    <w:rsid w:val="00826B73"/>
    <w:rsid w:val="008303F6"/>
    <w:rsid w:val="00830690"/>
    <w:rsid w:val="00830A76"/>
    <w:rsid w:val="008310EA"/>
    <w:rsid w:val="00831C65"/>
    <w:rsid w:val="008338F1"/>
    <w:rsid w:val="00833F28"/>
    <w:rsid w:val="008343EF"/>
    <w:rsid w:val="008346EA"/>
    <w:rsid w:val="00834C64"/>
    <w:rsid w:val="00834EE1"/>
    <w:rsid w:val="00835590"/>
    <w:rsid w:val="00835C6A"/>
    <w:rsid w:val="00836163"/>
    <w:rsid w:val="0083780F"/>
    <w:rsid w:val="00837E9A"/>
    <w:rsid w:val="00837F11"/>
    <w:rsid w:val="00840344"/>
    <w:rsid w:val="00840F2D"/>
    <w:rsid w:val="00842607"/>
    <w:rsid w:val="00844962"/>
    <w:rsid w:val="00845197"/>
    <w:rsid w:val="0084586E"/>
    <w:rsid w:val="008458DC"/>
    <w:rsid w:val="0084597A"/>
    <w:rsid w:val="008468B6"/>
    <w:rsid w:val="008473E4"/>
    <w:rsid w:val="0085219D"/>
    <w:rsid w:val="00852497"/>
    <w:rsid w:val="00852D2C"/>
    <w:rsid w:val="00853F2C"/>
    <w:rsid w:val="0085596E"/>
    <w:rsid w:val="00860DDF"/>
    <w:rsid w:val="00861372"/>
    <w:rsid w:val="0086172F"/>
    <w:rsid w:val="00861EA4"/>
    <w:rsid w:val="008625C9"/>
    <w:rsid w:val="0086396D"/>
    <w:rsid w:val="00864874"/>
    <w:rsid w:val="0086499C"/>
    <w:rsid w:val="00864D16"/>
    <w:rsid w:val="00864EF0"/>
    <w:rsid w:val="0086570D"/>
    <w:rsid w:val="00865D0F"/>
    <w:rsid w:val="0086785A"/>
    <w:rsid w:val="00867BC6"/>
    <w:rsid w:val="00867CE4"/>
    <w:rsid w:val="00867D73"/>
    <w:rsid w:val="0087004D"/>
    <w:rsid w:val="00870214"/>
    <w:rsid w:val="008703CC"/>
    <w:rsid w:val="00870A00"/>
    <w:rsid w:val="008717E0"/>
    <w:rsid w:val="008719A5"/>
    <w:rsid w:val="008725EE"/>
    <w:rsid w:val="00872C38"/>
    <w:rsid w:val="00873815"/>
    <w:rsid w:val="00873FA6"/>
    <w:rsid w:val="008740BF"/>
    <w:rsid w:val="0087492B"/>
    <w:rsid w:val="00874C95"/>
    <w:rsid w:val="00874F91"/>
    <w:rsid w:val="00876557"/>
    <w:rsid w:val="008802B7"/>
    <w:rsid w:val="00880E76"/>
    <w:rsid w:val="00881290"/>
    <w:rsid w:val="008817BC"/>
    <w:rsid w:val="00881B71"/>
    <w:rsid w:val="008828DE"/>
    <w:rsid w:val="0088292D"/>
    <w:rsid w:val="00882E2A"/>
    <w:rsid w:val="00884010"/>
    <w:rsid w:val="00884822"/>
    <w:rsid w:val="00884888"/>
    <w:rsid w:val="008857B7"/>
    <w:rsid w:val="008862EE"/>
    <w:rsid w:val="0088791E"/>
    <w:rsid w:val="008901AC"/>
    <w:rsid w:val="00890263"/>
    <w:rsid w:val="008908C9"/>
    <w:rsid w:val="008920BD"/>
    <w:rsid w:val="00892153"/>
    <w:rsid w:val="00893404"/>
    <w:rsid w:val="00894DB9"/>
    <w:rsid w:val="00895538"/>
    <w:rsid w:val="008958B7"/>
    <w:rsid w:val="0089594C"/>
    <w:rsid w:val="008968FE"/>
    <w:rsid w:val="0089732D"/>
    <w:rsid w:val="0089760C"/>
    <w:rsid w:val="00897813"/>
    <w:rsid w:val="008A0667"/>
    <w:rsid w:val="008A0727"/>
    <w:rsid w:val="008A0940"/>
    <w:rsid w:val="008A17BE"/>
    <w:rsid w:val="008A17C5"/>
    <w:rsid w:val="008A19B9"/>
    <w:rsid w:val="008A27F2"/>
    <w:rsid w:val="008A2A6C"/>
    <w:rsid w:val="008A2A93"/>
    <w:rsid w:val="008A45F2"/>
    <w:rsid w:val="008A4B37"/>
    <w:rsid w:val="008A6607"/>
    <w:rsid w:val="008A67A7"/>
    <w:rsid w:val="008A6B90"/>
    <w:rsid w:val="008A7EC1"/>
    <w:rsid w:val="008B0A37"/>
    <w:rsid w:val="008B0B77"/>
    <w:rsid w:val="008B0F45"/>
    <w:rsid w:val="008B10A3"/>
    <w:rsid w:val="008B11E8"/>
    <w:rsid w:val="008B19AD"/>
    <w:rsid w:val="008B26A7"/>
    <w:rsid w:val="008B3E1B"/>
    <w:rsid w:val="008B6856"/>
    <w:rsid w:val="008B7491"/>
    <w:rsid w:val="008B769A"/>
    <w:rsid w:val="008C19DB"/>
    <w:rsid w:val="008C1F19"/>
    <w:rsid w:val="008C1F4B"/>
    <w:rsid w:val="008C1F5F"/>
    <w:rsid w:val="008C2509"/>
    <w:rsid w:val="008C2659"/>
    <w:rsid w:val="008C28A9"/>
    <w:rsid w:val="008C2929"/>
    <w:rsid w:val="008C29E4"/>
    <w:rsid w:val="008C2D57"/>
    <w:rsid w:val="008C3B2E"/>
    <w:rsid w:val="008C49E2"/>
    <w:rsid w:val="008C4EDA"/>
    <w:rsid w:val="008C5CAF"/>
    <w:rsid w:val="008C677A"/>
    <w:rsid w:val="008C6D20"/>
    <w:rsid w:val="008C6E69"/>
    <w:rsid w:val="008D047A"/>
    <w:rsid w:val="008D080C"/>
    <w:rsid w:val="008D0B5B"/>
    <w:rsid w:val="008D118E"/>
    <w:rsid w:val="008D1465"/>
    <w:rsid w:val="008D2A7D"/>
    <w:rsid w:val="008D2B7D"/>
    <w:rsid w:val="008D2D24"/>
    <w:rsid w:val="008D369F"/>
    <w:rsid w:val="008D3806"/>
    <w:rsid w:val="008D3F70"/>
    <w:rsid w:val="008D4B4E"/>
    <w:rsid w:val="008D53CB"/>
    <w:rsid w:val="008D5739"/>
    <w:rsid w:val="008D5D50"/>
    <w:rsid w:val="008D6CEE"/>
    <w:rsid w:val="008E051A"/>
    <w:rsid w:val="008E0899"/>
    <w:rsid w:val="008E0AAD"/>
    <w:rsid w:val="008E14C9"/>
    <w:rsid w:val="008E1714"/>
    <w:rsid w:val="008E1A05"/>
    <w:rsid w:val="008E20FA"/>
    <w:rsid w:val="008E2986"/>
    <w:rsid w:val="008E2EE0"/>
    <w:rsid w:val="008E373A"/>
    <w:rsid w:val="008E3B77"/>
    <w:rsid w:val="008E3C92"/>
    <w:rsid w:val="008E3CC9"/>
    <w:rsid w:val="008E4978"/>
    <w:rsid w:val="008E4B5F"/>
    <w:rsid w:val="008E4BCA"/>
    <w:rsid w:val="008E4F7E"/>
    <w:rsid w:val="008E5886"/>
    <w:rsid w:val="008E5A96"/>
    <w:rsid w:val="008E6956"/>
    <w:rsid w:val="008E696D"/>
    <w:rsid w:val="008E7E66"/>
    <w:rsid w:val="008F26B4"/>
    <w:rsid w:val="008F2B26"/>
    <w:rsid w:val="008F2EF1"/>
    <w:rsid w:val="008F3169"/>
    <w:rsid w:val="008F37F3"/>
    <w:rsid w:val="008F50C1"/>
    <w:rsid w:val="008F744E"/>
    <w:rsid w:val="008F7FD8"/>
    <w:rsid w:val="00900386"/>
    <w:rsid w:val="009006D6"/>
    <w:rsid w:val="00900C0C"/>
    <w:rsid w:val="009024DD"/>
    <w:rsid w:val="00902C2B"/>
    <w:rsid w:val="00906DA2"/>
    <w:rsid w:val="00907A00"/>
    <w:rsid w:val="0091029D"/>
    <w:rsid w:val="0091073A"/>
    <w:rsid w:val="00910879"/>
    <w:rsid w:val="00911B91"/>
    <w:rsid w:val="00912521"/>
    <w:rsid w:val="009128A3"/>
    <w:rsid w:val="009142D3"/>
    <w:rsid w:val="00915A87"/>
    <w:rsid w:val="0091646A"/>
    <w:rsid w:val="009175BB"/>
    <w:rsid w:val="009175C1"/>
    <w:rsid w:val="00920056"/>
    <w:rsid w:val="009207FE"/>
    <w:rsid w:val="00921438"/>
    <w:rsid w:val="00922885"/>
    <w:rsid w:val="009232A6"/>
    <w:rsid w:val="0092346E"/>
    <w:rsid w:val="00923FF1"/>
    <w:rsid w:val="009249A3"/>
    <w:rsid w:val="00925104"/>
    <w:rsid w:val="0092562A"/>
    <w:rsid w:val="00926B51"/>
    <w:rsid w:val="009277FF"/>
    <w:rsid w:val="00930BE0"/>
    <w:rsid w:val="009317A1"/>
    <w:rsid w:val="00931B7E"/>
    <w:rsid w:val="0093292E"/>
    <w:rsid w:val="00932BF3"/>
    <w:rsid w:val="009337AC"/>
    <w:rsid w:val="0093393D"/>
    <w:rsid w:val="00934249"/>
    <w:rsid w:val="009356DE"/>
    <w:rsid w:val="0093597F"/>
    <w:rsid w:val="00935A3E"/>
    <w:rsid w:val="00936AC0"/>
    <w:rsid w:val="00940A90"/>
    <w:rsid w:val="00941561"/>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1621"/>
    <w:rsid w:val="00952061"/>
    <w:rsid w:val="009521E7"/>
    <w:rsid w:val="0095276B"/>
    <w:rsid w:val="00952E11"/>
    <w:rsid w:val="00953333"/>
    <w:rsid w:val="00953555"/>
    <w:rsid w:val="00953A35"/>
    <w:rsid w:val="00954A17"/>
    <w:rsid w:val="00955003"/>
    <w:rsid w:val="00955D69"/>
    <w:rsid w:val="00956500"/>
    <w:rsid w:val="00957E54"/>
    <w:rsid w:val="00957E5D"/>
    <w:rsid w:val="00960535"/>
    <w:rsid w:val="00961EB2"/>
    <w:rsid w:val="00961FD0"/>
    <w:rsid w:val="009620C5"/>
    <w:rsid w:val="0096446E"/>
    <w:rsid w:val="00964840"/>
    <w:rsid w:val="00964BBF"/>
    <w:rsid w:val="0096530D"/>
    <w:rsid w:val="00965DE7"/>
    <w:rsid w:val="00965F68"/>
    <w:rsid w:val="0096705F"/>
    <w:rsid w:val="00967367"/>
    <w:rsid w:val="00967408"/>
    <w:rsid w:val="00967F08"/>
    <w:rsid w:val="00970009"/>
    <w:rsid w:val="00970331"/>
    <w:rsid w:val="0097097C"/>
    <w:rsid w:val="00971624"/>
    <w:rsid w:val="00971763"/>
    <w:rsid w:val="009719C6"/>
    <w:rsid w:val="0097248E"/>
    <w:rsid w:val="00973919"/>
    <w:rsid w:val="00973EB7"/>
    <w:rsid w:val="0097651A"/>
    <w:rsid w:val="0097739A"/>
    <w:rsid w:val="009773C9"/>
    <w:rsid w:val="00977AB7"/>
    <w:rsid w:val="00980559"/>
    <w:rsid w:val="00980B72"/>
    <w:rsid w:val="00982E20"/>
    <w:rsid w:val="00983248"/>
    <w:rsid w:val="009832DC"/>
    <w:rsid w:val="00983A78"/>
    <w:rsid w:val="009840C0"/>
    <w:rsid w:val="00984322"/>
    <w:rsid w:val="0098475A"/>
    <w:rsid w:val="009848DE"/>
    <w:rsid w:val="0098503C"/>
    <w:rsid w:val="00986098"/>
    <w:rsid w:val="00986BE0"/>
    <w:rsid w:val="00990D01"/>
    <w:rsid w:val="00990EE2"/>
    <w:rsid w:val="00991BF6"/>
    <w:rsid w:val="009939CD"/>
    <w:rsid w:val="00993D33"/>
    <w:rsid w:val="00993E4A"/>
    <w:rsid w:val="00993EF6"/>
    <w:rsid w:val="0099409A"/>
    <w:rsid w:val="00994E74"/>
    <w:rsid w:val="009966AB"/>
    <w:rsid w:val="009A083C"/>
    <w:rsid w:val="009A144F"/>
    <w:rsid w:val="009A1F4F"/>
    <w:rsid w:val="009A2314"/>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2739"/>
    <w:rsid w:val="009C27D3"/>
    <w:rsid w:val="009C3064"/>
    <w:rsid w:val="009C33A3"/>
    <w:rsid w:val="009C46F8"/>
    <w:rsid w:val="009C4885"/>
    <w:rsid w:val="009C5A80"/>
    <w:rsid w:val="009C695F"/>
    <w:rsid w:val="009C6B5A"/>
    <w:rsid w:val="009C76BC"/>
    <w:rsid w:val="009C79FA"/>
    <w:rsid w:val="009C7BFA"/>
    <w:rsid w:val="009C7E16"/>
    <w:rsid w:val="009D01DD"/>
    <w:rsid w:val="009D0A7F"/>
    <w:rsid w:val="009D11B3"/>
    <w:rsid w:val="009D1828"/>
    <w:rsid w:val="009D1D76"/>
    <w:rsid w:val="009D21FE"/>
    <w:rsid w:val="009D246B"/>
    <w:rsid w:val="009D2787"/>
    <w:rsid w:val="009D2B29"/>
    <w:rsid w:val="009D3777"/>
    <w:rsid w:val="009D4706"/>
    <w:rsid w:val="009D5092"/>
    <w:rsid w:val="009D65EF"/>
    <w:rsid w:val="009D7116"/>
    <w:rsid w:val="009D7596"/>
    <w:rsid w:val="009E0323"/>
    <w:rsid w:val="009E0460"/>
    <w:rsid w:val="009E0D21"/>
    <w:rsid w:val="009E13BC"/>
    <w:rsid w:val="009E149D"/>
    <w:rsid w:val="009E1A8E"/>
    <w:rsid w:val="009E248A"/>
    <w:rsid w:val="009E2BC0"/>
    <w:rsid w:val="009E2D0B"/>
    <w:rsid w:val="009E2EA2"/>
    <w:rsid w:val="009E3419"/>
    <w:rsid w:val="009E3F63"/>
    <w:rsid w:val="009E4719"/>
    <w:rsid w:val="009E51E9"/>
    <w:rsid w:val="009E52B3"/>
    <w:rsid w:val="009E560A"/>
    <w:rsid w:val="009E5920"/>
    <w:rsid w:val="009E6553"/>
    <w:rsid w:val="009E6D6F"/>
    <w:rsid w:val="009E6F06"/>
    <w:rsid w:val="009E7348"/>
    <w:rsid w:val="009F0161"/>
    <w:rsid w:val="009F0C6B"/>
    <w:rsid w:val="009F139F"/>
    <w:rsid w:val="009F190F"/>
    <w:rsid w:val="009F2537"/>
    <w:rsid w:val="009F28C7"/>
    <w:rsid w:val="009F2B47"/>
    <w:rsid w:val="009F369C"/>
    <w:rsid w:val="009F5E66"/>
    <w:rsid w:val="009F6066"/>
    <w:rsid w:val="009F636F"/>
    <w:rsid w:val="009F6867"/>
    <w:rsid w:val="009F73BE"/>
    <w:rsid w:val="009F76BF"/>
    <w:rsid w:val="009F7F58"/>
    <w:rsid w:val="00A010A7"/>
    <w:rsid w:val="00A037E2"/>
    <w:rsid w:val="00A05B0B"/>
    <w:rsid w:val="00A0688C"/>
    <w:rsid w:val="00A075F5"/>
    <w:rsid w:val="00A07CED"/>
    <w:rsid w:val="00A10499"/>
    <w:rsid w:val="00A1198A"/>
    <w:rsid w:val="00A12E40"/>
    <w:rsid w:val="00A12ECE"/>
    <w:rsid w:val="00A13BA1"/>
    <w:rsid w:val="00A1473C"/>
    <w:rsid w:val="00A14905"/>
    <w:rsid w:val="00A1573D"/>
    <w:rsid w:val="00A158EC"/>
    <w:rsid w:val="00A163FA"/>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9CE"/>
    <w:rsid w:val="00A30443"/>
    <w:rsid w:val="00A30C5B"/>
    <w:rsid w:val="00A30EE8"/>
    <w:rsid w:val="00A32120"/>
    <w:rsid w:val="00A32329"/>
    <w:rsid w:val="00A32440"/>
    <w:rsid w:val="00A32C09"/>
    <w:rsid w:val="00A33520"/>
    <w:rsid w:val="00A337AC"/>
    <w:rsid w:val="00A35D0A"/>
    <w:rsid w:val="00A3606E"/>
    <w:rsid w:val="00A368AC"/>
    <w:rsid w:val="00A3753E"/>
    <w:rsid w:val="00A375A7"/>
    <w:rsid w:val="00A37E08"/>
    <w:rsid w:val="00A40392"/>
    <w:rsid w:val="00A40903"/>
    <w:rsid w:val="00A40B61"/>
    <w:rsid w:val="00A41381"/>
    <w:rsid w:val="00A4149B"/>
    <w:rsid w:val="00A4217E"/>
    <w:rsid w:val="00A42977"/>
    <w:rsid w:val="00A42A19"/>
    <w:rsid w:val="00A42B29"/>
    <w:rsid w:val="00A43D59"/>
    <w:rsid w:val="00A451A2"/>
    <w:rsid w:val="00A455E4"/>
    <w:rsid w:val="00A45760"/>
    <w:rsid w:val="00A457D1"/>
    <w:rsid w:val="00A46F6D"/>
    <w:rsid w:val="00A46FFA"/>
    <w:rsid w:val="00A475A1"/>
    <w:rsid w:val="00A47B05"/>
    <w:rsid w:val="00A50146"/>
    <w:rsid w:val="00A516B8"/>
    <w:rsid w:val="00A51A13"/>
    <w:rsid w:val="00A51E51"/>
    <w:rsid w:val="00A51EE7"/>
    <w:rsid w:val="00A530F3"/>
    <w:rsid w:val="00A547B3"/>
    <w:rsid w:val="00A55AF8"/>
    <w:rsid w:val="00A560FB"/>
    <w:rsid w:val="00A60517"/>
    <w:rsid w:val="00A60E14"/>
    <w:rsid w:val="00A61A2B"/>
    <w:rsid w:val="00A6211F"/>
    <w:rsid w:val="00A62989"/>
    <w:rsid w:val="00A63094"/>
    <w:rsid w:val="00A6309D"/>
    <w:rsid w:val="00A6462D"/>
    <w:rsid w:val="00A647E4"/>
    <w:rsid w:val="00A648A0"/>
    <w:rsid w:val="00A6554F"/>
    <w:rsid w:val="00A65B67"/>
    <w:rsid w:val="00A65C5B"/>
    <w:rsid w:val="00A65F93"/>
    <w:rsid w:val="00A677D1"/>
    <w:rsid w:val="00A67A2C"/>
    <w:rsid w:val="00A7015B"/>
    <w:rsid w:val="00A703D8"/>
    <w:rsid w:val="00A705C4"/>
    <w:rsid w:val="00A70AE6"/>
    <w:rsid w:val="00A71D1D"/>
    <w:rsid w:val="00A7257B"/>
    <w:rsid w:val="00A73A1B"/>
    <w:rsid w:val="00A73D14"/>
    <w:rsid w:val="00A73F7E"/>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DC0"/>
    <w:rsid w:val="00A85731"/>
    <w:rsid w:val="00A8679F"/>
    <w:rsid w:val="00A86F0E"/>
    <w:rsid w:val="00A878F9"/>
    <w:rsid w:val="00A87D4F"/>
    <w:rsid w:val="00A90568"/>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724"/>
    <w:rsid w:val="00AA4EFF"/>
    <w:rsid w:val="00AA60F4"/>
    <w:rsid w:val="00AA66E7"/>
    <w:rsid w:val="00AA670E"/>
    <w:rsid w:val="00AA676A"/>
    <w:rsid w:val="00AA7BCB"/>
    <w:rsid w:val="00AB08D7"/>
    <w:rsid w:val="00AB1FB3"/>
    <w:rsid w:val="00AB2548"/>
    <w:rsid w:val="00AB36A1"/>
    <w:rsid w:val="00AB40B1"/>
    <w:rsid w:val="00AC001C"/>
    <w:rsid w:val="00AC02FA"/>
    <w:rsid w:val="00AC0B4D"/>
    <w:rsid w:val="00AC1415"/>
    <w:rsid w:val="00AC2338"/>
    <w:rsid w:val="00AC277F"/>
    <w:rsid w:val="00AC5D35"/>
    <w:rsid w:val="00AC6A9B"/>
    <w:rsid w:val="00AC6ED0"/>
    <w:rsid w:val="00AC6EE1"/>
    <w:rsid w:val="00AC795C"/>
    <w:rsid w:val="00AC79FC"/>
    <w:rsid w:val="00AD03B8"/>
    <w:rsid w:val="00AD04E2"/>
    <w:rsid w:val="00AD1047"/>
    <w:rsid w:val="00AD1B5F"/>
    <w:rsid w:val="00AD1FD7"/>
    <w:rsid w:val="00AD28F7"/>
    <w:rsid w:val="00AD2CD6"/>
    <w:rsid w:val="00AD2D7F"/>
    <w:rsid w:val="00AD3168"/>
    <w:rsid w:val="00AD3CD9"/>
    <w:rsid w:val="00AD4311"/>
    <w:rsid w:val="00AD4B66"/>
    <w:rsid w:val="00AD5316"/>
    <w:rsid w:val="00AD57A8"/>
    <w:rsid w:val="00AD58DE"/>
    <w:rsid w:val="00AD5953"/>
    <w:rsid w:val="00AD5CEB"/>
    <w:rsid w:val="00AD5F11"/>
    <w:rsid w:val="00AD7026"/>
    <w:rsid w:val="00AD7B8D"/>
    <w:rsid w:val="00AE0775"/>
    <w:rsid w:val="00AE08A4"/>
    <w:rsid w:val="00AE1158"/>
    <w:rsid w:val="00AE11DB"/>
    <w:rsid w:val="00AE11FA"/>
    <w:rsid w:val="00AE14B1"/>
    <w:rsid w:val="00AE1838"/>
    <w:rsid w:val="00AE1DAD"/>
    <w:rsid w:val="00AE398D"/>
    <w:rsid w:val="00AE4ABE"/>
    <w:rsid w:val="00AE4D23"/>
    <w:rsid w:val="00AE5513"/>
    <w:rsid w:val="00AE5749"/>
    <w:rsid w:val="00AE5993"/>
    <w:rsid w:val="00AE599C"/>
    <w:rsid w:val="00AE5BE7"/>
    <w:rsid w:val="00AE6FD4"/>
    <w:rsid w:val="00AE6FDF"/>
    <w:rsid w:val="00AE74DF"/>
    <w:rsid w:val="00AE752E"/>
    <w:rsid w:val="00AF0514"/>
    <w:rsid w:val="00AF1E3A"/>
    <w:rsid w:val="00AF1F43"/>
    <w:rsid w:val="00AF28CA"/>
    <w:rsid w:val="00AF3062"/>
    <w:rsid w:val="00AF3626"/>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3701"/>
    <w:rsid w:val="00B043E5"/>
    <w:rsid w:val="00B0441A"/>
    <w:rsid w:val="00B04DFB"/>
    <w:rsid w:val="00B05733"/>
    <w:rsid w:val="00B06077"/>
    <w:rsid w:val="00B060B3"/>
    <w:rsid w:val="00B0634E"/>
    <w:rsid w:val="00B0680D"/>
    <w:rsid w:val="00B11A35"/>
    <w:rsid w:val="00B12E28"/>
    <w:rsid w:val="00B149D2"/>
    <w:rsid w:val="00B15095"/>
    <w:rsid w:val="00B15554"/>
    <w:rsid w:val="00B15FB4"/>
    <w:rsid w:val="00B16C3E"/>
    <w:rsid w:val="00B16D88"/>
    <w:rsid w:val="00B16E6E"/>
    <w:rsid w:val="00B1709C"/>
    <w:rsid w:val="00B17A38"/>
    <w:rsid w:val="00B202A1"/>
    <w:rsid w:val="00B2135B"/>
    <w:rsid w:val="00B213F2"/>
    <w:rsid w:val="00B21904"/>
    <w:rsid w:val="00B21935"/>
    <w:rsid w:val="00B21D08"/>
    <w:rsid w:val="00B22C00"/>
    <w:rsid w:val="00B23C36"/>
    <w:rsid w:val="00B2433C"/>
    <w:rsid w:val="00B246D4"/>
    <w:rsid w:val="00B26540"/>
    <w:rsid w:val="00B269AD"/>
    <w:rsid w:val="00B26D2C"/>
    <w:rsid w:val="00B27202"/>
    <w:rsid w:val="00B300F0"/>
    <w:rsid w:val="00B30C90"/>
    <w:rsid w:val="00B31095"/>
    <w:rsid w:val="00B316A1"/>
    <w:rsid w:val="00B31EEC"/>
    <w:rsid w:val="00B34F72"/>
    <w:rsid w:val="00B35B06"/>
    <w:rsid w:val="00B36966"/>
    <w:rsid w:val="00B3776C"/>
    <w:rsid w:val="00B37969"/>
    <w:rsid w:val="00B40B66"/>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7880"/>
    <w:rsid w:val="00B60235"/>
    <w:rsid w:val="00B60BD5"/>
    <w:rsid w:val="00B60C9E"/>
    <w:rsid w:val="00B612D2"/>
    <w:rsid w:val="00B617FF"/>
    <w:rsid w:val="00B620F0"/>
    <w:rsid w:val="00B63EF2"/>
    <w:rsid w:val="00B64019"/>
    <w:rsid w:val="00B6408E"/>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24E5"/>
    <w:rsid w:val="00B733CF"/>
    <w:rsid w:val="00B747CF"/>
    <w:rsid w:val="00B75205"/>
    <w:rsid w:val="00B753DE"/>
    <w:rsid w:val="00B7575D"/>
    <w:rsid w:val="00B75970"/>
    <w:rsid w:val="00B77292"/>
    <w:rsid w:val="00B803CA"/>
    <w:rsid w:val="00B80833"/>
    <w:rsid w:val="00B80A33"/>
    <w:rsid w:val="00B80DBC"/>
    <w:rsid w:val="00B81A75"/>
    <w:rsid w:val="00B81F5B"/>
    <w:rsid w:val="00B8373D"/>
    <w:rsid w:val="00B8441B"/>
    <w:rsid w:val="00B84C25"/>
    <w:rsid w:val="00B84D6E"/>
    <w:rsid w:val="00B84FDB"/>
    <w:rsid w:val="00B8564B"/>
    <w:rsid w:val="00B85D6C"/>
    <w:rsid w:val="00B86992"/>
    <w:rsid w:val="00B876E2"/>
    <w:rsid w:val="00B91320"/>
    <w:rsid w:val="00B91935"/>
    <w:rsid w:val="00B921A9"/>
    <w:rsid w:val="00B92352"/>
    <w:rsid w:val="00B9260B"/>
    <w:rsid w:val="00B9295B"/>
    <w:rsid w:val="00B93B66"/>
    <w:rsid w:val="00B93DAB"/>
    <w:rsid w:val="00B93E07"/>
    <w:rsid w:val="00B9428F"/>
    <w:rsid w:val="00B943E8"/>
    <w:rsid w:val="00B949C5"/>
    <w:rsid w:val="00B94F26"/>
    <w:rsid w:val="00B963B3"/>
    <w:rsid w:val="00B96973"/>
    <w:rsid w:val="00B97768"/>
    <w:rsid w:val="00B977DF"/>
    <w:rsid w:val="00B97CE6"/>
    <w:rsid w:val="00BA1296"/>
    <w:rsid w:val="00BA1355"/>
    <w:rsid w:val="00BA17D0"/>
    <w:rsid w:val="00BA2006"/>
    <w:rsid w:val="00BA21C7"/>
    <w:rsid w:val="00BA2314"/>
    <w:rsid w:val="00BA2645"/>
    <w:rsid w:val="00BA4ED5"/>
    <w:rsid w:val="00BA64BE"/>
    <w:rsid w:val="00BA65A5"/>
    <w:rsid w:val="00BA7064"/>
    <w:rsid w:val="00BA77B4"/>
    <w:rsid w:val="00BB1B2F"/>
    <w:rsid w:val="00BB3A2F"/>
    <w:rsid w:val="00BB40FE"/>
    <w:rsid w:val="00BB75D1"/>
    <w:rsid w:val="00BB7839"/>
    <w:rsid w:val="00BB7854"/>
    <w:rsid w:val="00BB78B1"/>
    <w:rsid w:val="00BB7E78"/>
    <w:rsid w:val="00BC0C3C"/>
    <w:rsid w:val="00BC125F"/>
    <w:rsid w:val="00BC13CF"/>
    <w:rsid w:val="00BC17CA"/>
    <w:rsid w:val="00BC1B43"/>
    <w:rsid w:val="00BC2269"/>
    <w:rsid w:val="00BC34BB"/>
    <w:rsid w:val="00BC3841"/>
    <w:rsid w:val="00BC3913"/>
    <w:rsid w:val="00BC3A68"/>
    <w:rsid w:val="00BC5397"/>
    <w:rsid w:val="00BC53DE"/>
    <w:rsid w:val="00BC674F"/>
    <w:rsid w:val="00BC69FC"/>
    <w:rsid w:val="00BC6D91"/>
    <w:rsid w:val="00BC6F0E"/>
    <w:rsid w:val="00BC79F3"/>
    <w:rsid w:val="00BC7D5A"/>
    <w:rsid w:val="00BD054B"/>
    <w:rsid w:val="00BD165F"/>
    <w:rsid w:val="00BD17E8"/>
    <w:rsid w:val="00BD1805"/>
    <w:rsid w:val="00BD1E9F"/>
    <w:rsid w:val="00BD3600"/>
    <w:rsid w:val="00BD67C6"/>
    <w:rsid w:val="00BD7372"/>
    <w:rsid w:val="00BD76DA"/>
    <w:rsid w:val="00BD7D0F"/>
    <w:rsid w:val="00BE0D93"/>
    <w:rsid w:val="00BE174A"/>
    <w:rsid w:val="00BE2975"/>
    <w:rsid w:val="00BE3035"/>
    <w:rsid w:val="00BE489A"/>
    <w:rsid w:val="00BE584B"/>
    <w:rsid w:val="00BE5933"/>
    <w:rsid w:val="00BE5E33"/>
    <w:rsid w:val="00BE6386"/>
    <w:rsid w:val="00BE68A7"/>
    <w:rsid w:val="00BF0BFA"/>
    <w:rsid w:val="00BF1830"/>
    <w:rsid w:val="00BF5219"/>
    <w:rsid w:val="00BF56F0"/>
    <w:rsid w:val="00BF5746"/>
    <w:rsid w:val="00BF63B2"/>
    <w:rsid w:val="00BF6B7F"/>
    <w:rsid w:val="00BF7304"/>
    <w:rsid w:val="00BF78FE"/>
    <w:rsid w:val="00BF7E14"/>
    <w:rsid w:val="00C01BCA"/>
    <w:rsid w:val="00C02CF5"/>
    <w:rsid w:val="00C02F28"/>
    <w:rsid w:val="00C05C9F"/>
    <w:rsid w:val="00C06464"/>
    <w:rsid w:val="00C06B22"/>
    <w:rsid w:val="00C06BE8"/>
    <w:rsid w:val="00C12DF5"/>
    <w:rsid w:val="00C1326F"/>
    <w:rsid w:val="00C134A4"/>
    <w:rsid w:val="00C15406"/>
    <w:rsid w:val="00C15C6A"/>
    <w:rsid w:val="00C15ECF"/>
    <w:rsid w:val="00C160E0"/>
    <w:rsid w:val="00C162DB"/>
    <w:rsid w:val="00C17013"/>
    <w:rsid w:val="00C20DFF"/>
    <w:rsid w:val="00C213EE"/>
    <w:rsid w:val="00C21694"/>
    <w:rsid w:val="00C23914"/>
    <w:rsid w:val="00C2398B"/>
    <w:rsid w:val="00C239AC"/>
    <w:rsid w:val="00C239E1"/>
    <w:rsid w:val="00C25EC4"/>
    <w:rsid w:val="00C263F1"/>
    <w:rsid w:val="00C26F31"/>
    <w:rsid w:val="00C27679"/>
    <w:rsid w:val="00C31760"/>
    <w:rsid w:val="00C31E8D"/>
    <w:rsid w:val="00C322C5"/>
    <w:rsid w:val="00C32994"/>
    <w:rsid w:val="00C339C7"/>
    <w:rsid w:val="00C34819"/>
    <w:rsid w:val="00C34AC0"/>
    <w:rsid w:val="00C35CCE"/>
    <w:rsid w:val="00C37DCF"/>
    <w:rsid w:val="00C41448"/>
    <w:rsid w:val="00C41A83"/>
    <w:rsid w:val="00C41E93"/>
    <w:rsid w:val="00C44908"/>
    <w:rsid w:val="00C450B6"/>
    <w:rsid w:val="00C45E20"/>
    <w:rsid w:val="00C4752A"/>
    <w:rsid w:val="00C4780E"/>
    <w:rsid w:val="00C47E51"/>
    <w:rsid w:val="00C50C02"/>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817"/>
    <w:rsid w:val="00C57A78"/>
    <w:rsid w:val="00C60039"/>
    <w:rsid w:val="00C6084A"/>
    <w:rsid w:val="00C624EE"/>
    <w:rsid w:val="00C62C3A"/>
    <w:rsid w:val="00C631B2"/>
    <w:rsid w:val="00C63AFE"/>
    <w:rsid w:val="00C648F9"/>
    <w:rsid w:val="00C64A4E"/>
    <w:rsid w:val="00C64DF6"/>
    <w:rsid w:val="00C65F8D"/>
    <w:rsid w:val="00C673FE"/>
    <w:rsid w:val="00C67C64"/>
    <w:rsid w:val="00C70F76"/>
    <w:rsid w:val="00C71541"/>
    <w:rsid w:val="00C725CF"/>
    <w:rsid w:val="00C72B8C"/>
    <w:rsid w:val="00C72CDA"/>
    <w:rsid w:val="00C73504"/>
    <w:rsid w:val="00C737B8"/>
    <w:rsid w:val="00C74005"/>
    <w:rsid w:val="00C74225"/>
    <w:rsid w:val="00C743EE"/>
    <w:rsid w:val="00C74D46"/>
    <w:rsid w:val="00C7549D"/>
    <w:rsid w:val="00C8043D"/>
    <w:rsid w:val="00C806F4"/>
    <w:rsid w:val="00C80953"/>
    <w:rsid w:val="00C8159E"/>
    <w:rsid w:val="00C82476"/>
    <w:rsid w:val="00C82BE1"/>
    <w:rsid w:val="00C82D8F"/>
    <w:rsid w:val="00C82FED"/>
    <w:rsid w:val="00C833AA"/>
    <w:rsid w:val="00C8397E"/>
    <w:rsid w:val="00C84519"/>
    <w:rsid w:val="00C847FA"/>
    <w:rsid w:val="00C8500E"/>
    <w:rsid w:val="00C8647A"/>
    <w:rsid w:val="00C86516"/>
    <w:rsid w:val="00C86B61"/>
    <w:rsid w:val="00C8777C"/>
    <w:rsid w:val="00C9067B"/>
    <w:rsid w:val="00C91A42"/>
    <w:rsid w:val="00C92DA5"/>
    <w:rsid w:val="00C93F94"/>
    <w:rsid w:val="00C94844"/>
    <w:rsid w:val="00C959FD"/>
    <w:rsid w:val="00C95C35"/>
    <w:rsid w:val="00C962B4"/>
    <w:rsid w:val="00C96C0F"/>
    <w:rsid w:val="00C96FF1"/>
    <w:rsid w:val="00C97831"/>
    <w:rsid w:val="00CA0F03"/>
    <w:rsid w:val="00CA0FD6"/>
    <w:rsid w:val="00CA1BF5"/>
    <w:rsid w:val="00CA1F77"/>
    <w:rsid w:val="00CA1FAB"/>
    <w:rsid w:val="00CA2E68"/>
    <w:rsid w:val="00CA30B7"/>
    <w:rsid w:val="00CA46E7"/>
    <w:rsid w:val="00CA4B34"/>
    <w:rsid w:val="00CA558D"/>
    <w:rsid w:val="00CA6782"/>
    <w:rsid w:val="00CA6CAE"/>
    <w:rsid w:val="00CA74E0"/>
    <w:rsid w:val="00CA7B39"/>
    <w:rsid w:val="00CB0DE0"/>
    <w:rsid w:val="00CB12E7"/>
    <w:rsid w:val="00CB1891"/>
    <w:rsid w:val="00CB2F0A"/>
    <w:rsid w:val="00CB55FF"/>
    <w:rsid w:val="00CB5926"/>
    <w:rsid w:val="00CB6E35"/>
    <w:rsid w:val="00CB7754"/>
    <w:rsid w:val="00CC0170"/>
    <w:rsid w:val="00CC02F2"/>
    <w:rsid w:val="00CC2156"/>
    <w:rsid w:val="00CC4726"/>
    <w:rsid w:val="00CC4B9E"/>
    <w:rsid w:val="00CC545D"/>
    <w:rsid w:val="00CC5633"/>
    <w:rsid w:val="00CC57C6"/>
    <w:rsid w:val="00CC6734"/>
    <w:rsid w:val="00CC6A6C"/>
    <w:rsid w:val="00CC700D"/>
    <w:rsid w:val="00CC70A2"/>
    <w:rsid w:val="00CC7CC6"/>
    <w:rsid w:val="00CD083E"/>
    <w:rsid w:val="00CD1992"/>
    <w:rsid w:val="00CD23D3"/>
    <w:rsid w:val="00CD2BF8"/>
    <w:rsid w:val="00CD3149"/>
    <w:rsid w:val="00CD3943"/>
    <w:rsid w:val="00CD57BC"/>
    <w:rsid w:val="00CD6538"/>
    <w:rsid w:val="00CD73C1"/>
    <w:rsid w:val="00CD7C6F"/>
    <w:rsid w:val="00CD7E51"/>
    <w:rsid w:val="00CD7ED1"/>
    <w:rsid w:val="00CE0671"/>
    <w:rsid w:val="00CE0702"/>
    <w:rsid w:val="00CE0C94"/>
    <w:rsid w:val="00CE156E"/>
    <w:rsid w:val="00CE16AE"/>
    <w:rsid w:val="00CE1ED6"/>
    <w:rsid w:val="00CE2BB8"/>
    <w:rsid w:val="00CE3DFD"/>
    <w:rsid w:val="00CE3EFE"/>
    <w:rsid w:val="00CE4C6C"/>
    <w:rsid w:val="00CE4DC6"/>
    <w:rsid w:val="00CE6FA2"/>
    <w:rsid w:val="00CE700D"/>
    <w:rsid w:val="00CE73D9"/>
    <w:rsid w:val="00CF0BD9"/>
    <w:rsid w:val="00CF10D6"/>
    <w:rsid w:val="00CF2695"/>
    <w:rsid w:val="00CF3020"/>
    <w:rsid w:val="00CF346F"/>
    <w:rsid w:val="00CF4175"/>
    <w:rsid w:val="00CF4586"/>
    <w:rsid w:val="00CF4D45"/>
    <w:rsid w:val="00CF58FE"/>
    <w:rsid w:val="00CF5F17"/>
    <w:rsid w:val="00CF62B7"/>
    <w:rsid w:val="00CF6A35"/>
    <w:rsid w:val="00CF6A86"/>
    <w:rsid w:val="00CF7BB2"/>
    <w:rsid w:val="00CF7DA3"/>
    <w:rsid w:val="00D01225"/>
    <w:rsid w:val="00D01FA6"/>
    <w:rsid w:val="00D0206E"/>
    <w:rsid w:val="00D0210F"/>
    <w:rsid w:val="00D02D95"/>
    <w:rsid w:val="00D03018"/>
    <w:rsid w:val="00D03FC6"/>
    <w:rsid w:val="00D04112"/>
    <w:rsid w:val="00D049BD"/>
    <w:rsid w:val="00D05169"/>
    <w:rsid w:val="00D059D0"/>
    <w:rsid w:val="00D06726"/>
    <w:rsid w:val="00D07203"/>
    <w:rsid w:val="00D10CCF"/>
    <w:rsid w:val="00D11532"/>
    <w:rsid w:val="00D13137"/>
    <w:rsid w:val="00D13148"/>
    <w:rsid w:val="00D13553"/>
    <w:rsid w:val="00D137CE"/>
    <w:rsid w:val="00D13804"/>
    <w:rsid w:val="00D13B54"/>
    <w:rsid w:val="00D14819"/>
    <w:rsid w:val="00D15025"/>
    <w:rsid w:val="00D15798"/>
    <w:rsid w:val="00D17349"/>
    <w:rsid w:val="00D20671"/>
    <w:rsid w:val="00D207AB"/>
    <w:rsid w:val="00D215DE"/>
    <w:rsid w:val="00D21666"/>
    <w:rsid w:val="00D2215C"/>
    <w:rsid w:val="00D22E4F"/>
    <w:rsid w:val="00D2321D"/>
    <w:rsid w:val="00D2329D"/>
    <w:rsid w:val="00D23787"/>
    <w:rsid w:val="00D2427A"/>
    <w:rsid w:val="00D2641C"/>
    <w:rsid w:val="00D26E53"/>
    <w:rsid w:val="00D272B2"/>
    <w:rsid w:val="00D30BC0"/>
    <w:rsid w:val="00D32450"/>
    <w:rsid w:val="00D3295B"/>
    <w:rsid w:val="00D32C4C"/>
    <w:rsid w:val="00D333B0"/>
    <w:rsid w:val="00D33449"/>
    <w:rsid w:val="00D345BA"/>
    <w:rsid w:val="00D345C3"/>
    <w:rsid w:val="00D3463A"/>
    <w:rsid w:val="00D34694"/>
    <w:rsid w:val="00D35BC8"/>
    <w:rsid w:val="00D3615F"/>
    <w:rsid w:val="00D3669C"/>
    <w:rsid w:val="00D373A2"/>
    <w:rsid w:val="00D407E4"/>
    <w:rsid w:val="00D409EB"/>
    <w:rsid w:val="00D40A74"/>
    <w:rsid w:val="00D40CC2"/>
    <w:rsid w:val="00D40D70"/>
    <w:rsid w:val="00D437EF"/>
    <w:rsid w:val="00D43D10"/>
    <w:rsid w:val="00D44F2F"/>
    <w:rsid w:val="00D453A5"/>
    <w:rsid w:val="00D4710B"/>
    <w:rsid w:val="00D4789A"/>
    <w:rsid w:val="00D47E8A"/>
    <w:rsid w:val="00D5184A"/>
    <w:rsid w:val="00D51E2C"/>
    <w:rsid w:val="00D531B1"/>
    <w:rsid w:val="00D53BEF"/>
    <w:rsid w:val="00D53E3C"/>
    <w:rsid w:val="00D54E43"/>
    <w:rsid w:val="00D55048"/>
    <w:rsid w:val="00D56B9A"/>
    <w:rsid w:val="00D570AD"/>
    <w:rsid w:val="00D57128"/>
    <w:rsid w:val="00D5772F"/>
    <w:rsid w:val="00D57DDF"/>
    <w:rsid w:val="00D60604"/>
    <w:rsid w:val="00D61FAE"/>
    <w:rsid w:val="00D6253D"/>
    <w:rsid w:val="00D6289B"/>
    <w:rsid w:val="00D6390E"/>
    <w:rsid w:val="00D64ADC"/>
    <w:rsid w:val="00D6600F"/>
    <w:rsid w:val="00D66682"/>
    <w:rsid w:val="00D6680B"/>
    <w:rsid w:val="00D700D6"/>
    <w:rsid w:val="00D71044"/>
    <w:rsid w:val="00D719F8"/>
    <w:rsid w:val="00D725F5"/>
    <w:rsid w:val="00D7293C"/>
    <w:rsid w:val="00D72DAB"/>
    <w:rsid w:val="00D741BC"/>
    <w:rsid w:val="00D76C60"/>
    <w:rsid w:val="00D770DE"/>
    <w:rsid w:val="00D801A0"/>
    <w:rsid w:val="00D80C7B"/>
    <w:rsid w:val="00D81082"/>
    <w:rsid w:val="00D811CF"/>
    <w:rsid w:val="00D813D4"/>
    <w:rsid w:val="00D82BB2"/>
    <w:rsid w:val="00D83545"/>
    <w:rsid w:val="00D83736"/>
    <w:rsid w:val="00D8387E"/>
    <w:rsid w:val="00D84696"/>
    <w:rsid w:val="00D847FF"/>
    <w:rsid w:val="00D84975"/>
    <w:rsid w:val="00D8575B"/>
    <w:rsid w:val="00D85B09"/>
    <w:rsid w:val="00D86759"/>
    <w:rsid w:val="00D870B7"/>
    <w:rsid w:val="00D879E5"/>
    <w:rsid w:val="00D87DF9"/>
    <w:rsid w:val="00D87E90"/>
    <w:rsid w:val="00D9145B"/>
    <w:rsid w:val="00D91B5F"/>
    <w:rsid w:val="00D91D02"/>
    <w:rsid w:val="00D92440"/>
    <w:rsid w:val="00D92630"/>
    <w:rsid w:val="00D94560"/>
    <w:rsid w:val="00D94B21"/>
    <w:rsid w:val="00D94D40"/>
    <w:rsid w:val="00D95AD4"/>
    <w:rsid w:val="00D95BF2"/>
    <w:rsid w:val="00D95EA5"/>
    <w:rsid w:val="00D96B71"/>
    <w:rsid w:val="00D9747C"/>
    <w:rsid w:val="00D97BBC"/>
    <w:rsid w:val="00D97F67"/>
    <w:rsid w:val="00DA0443"/>
    <w:rsid w:val="00DA0665"/>
    <w:rsid w:val="00DA0696"/>
    <w:rsid w:val="00DA0AC9"/>
    <w:rsid w:val="00DA0C39"/>
    <w:rsid w:val="00DA12CE"/>
    <w:rsid w:val="00DA13D0"/>
    <w:rsid w:val="00DA1968"/>
    <w:rsid w:val="00DA2736"/>
    <w:rsid w:val="00DA3248"/>
    <w:rsid w:val="00DA5132"/>
    <w:rsid w:val="00DA589A"/>
    <w:rsid w:val="00DA6B1C"/>
    <w:rsid w:val="00DB02F7"/>
    <w:rsid w:val="00DB0EEF"/>
    <w:rsid w:val="00DB1CCB"/>
    <w:rsid w:val="00DB1F7D"/>
    <w:rsid w:val="00DB25B6"/>
    <w:rsid w:val="00DB2660"/>
    <w:rsid w:val="00DB2A3E"/>
    <w:rsid w:val="00DB2EDD"/>
    <w:rsid w:val="00DB3C19"/>
    <w:rsid w:val="00DB3D1C"/>
    <w:rsid w:val="00DB4619"/>
    <w:rsid w:val="00DB5046"/>
    <w:rsid w:val="00DB506A"/>
    <w:rsid w:val="00DB5112"/>
    <w:rsid w:val="00DB5FAE"/>
    <w:rsid w:val="00DB7D08"/>
    <w:rsid w:val="00DC108F"/>
    <w:rsid w:val="00DC1556"/>
    <w:rsid w:val="00DC1F0C"/>
    <w:rsid w:val="00DC2DAE"/>
    <w:rsid w:val="00DC2DF5"/>
    <w:rsid w:val="00DC2EED"/>
    <w:rsid w:val="00DC3793"/>
    <w:rsid w:val="00DC37C4"/>
    <w:rsid w:val="00DC44FB"/>
    <w:rsid w:val="00DC52CC"/>
    <w:rsid w:val="00DC540E"/>
    <w:rsid w:val="00DC5E23"/>
    <w:rsid w:val="00DC6B63"/>
    <w:rsid w:val="00DC7A6C"/>
    <w:rsid w:val="00DD044B"/>
    <w:rsid w:val="00DD05D1"/>
    <w:rsid w:val="00DD19F5"/>
    <w:rsid w:val="00DD24FF"/>
    <w:rsid w:val="00DD2C2C"/>
    <w:rsid w:val="00DD2C71"/>
    <w:rsid w:val="00DD2CD8"/>
    <w:rsid w:val="00DD3FEB"/>
    <w:rsid w:val="00DD495D"/>
    <w:rsid w:val="00DD6100"/>
    <w:rsid w:val="00DD6E56"/>
    <w:rsid w:val="00DD7311"/>
    <w:rsid w:val="00DD74BB"/>
    <w:rsid w:val="00DD791E"/>
    <w:rsid w:val="00DD796D"/>
    <w:rsid w:val="00DD7D99"/>
    <w:rsid w:val="00DD7FB2"/>
    <w:rsid w:val="00DE0931"/>
    <w:rsid w:val="00DE0F3F"/>
    <w:rsid w:val="00DE123D"/>
    <w:rsid w:val="00DE1C58"/>
    <w:rsid w:val="00DE2ACB"/>
    <w:rsid w:val="00DE33D8"/>
    <w:rsid w:val="00DE3403"/>
    <w:rsid w:val="00DE3C95"/>
    <w:rsid w:val="00DE3E27"/>
    <w:rsid w:val="00DE4070"/>
    <w:rsid w:val="00DE44C8"/>
    <w:rsid w:val="00DE5EEB"/>
    <w:rsid w:val="00DE657F"/>
    <w:rsid w:val="00DE6A15"/>
    <w:rsid w:val="00DE6B10"/>
    <w:rsid w:val="00DF0A0D"/>
    <w:rsid w:val="00DF10BB"/>
    <w:rsid w:val="00DF10D9"/>
    <w:rsid w:val="00DF1EC7"/>
    <w:rsid w:val="00DF23FB"/>
    <w:rsid w:val="00DF2537"/>
    <w:rsid w:val="00DF254C"/>
    <w:rsid w:val="00DF2654"/>
    <w:rsid w:val="00DF313A"/>
    <w:rsid w:val="00DF3196"/>
    <w:rsid w:val="00DF39C3"/>
    <w:rsid w:val="00DF3CCC"/>
    <w:rsid w:val="00DF3DD0"/>
    <w:rsid w:val="00DF404C"/>
    <w:rsid w:val="00DF495D"/>
    <w:rsid w:val="00DF4E15"/>
    <w:rsid w:val="00DF4F52"/>
    <w:rsid w:val="00DF56C4"/>
    <w:rsid w:val="00DF5913"/>
    <w:rsid w:val="00DF5D8D"/>
    <w:rsid w:val="00DF6397"/>
    <w:rsid w:val="00DF67B7"/>
    <w:rsid w:val="00DF6D3F"/>
    <w:rsid w:val="00DF6FB1"/>
    <w:rsid w:val="00DF6FB9"/>
    <w:rsid w:val="00DF79E3"/>
    <w:rsid w:val="00E009CB"/>
    <w:rsid w:val="00E00D3E"/>
    <w:rsid w:val="00E0334E"/>
    <w:rsid w:val="00E03FE1"/>
    <w:rsid w:val="00E04BF5"/>
    <w:rsid w:val="00E05291"/>
    <w:rsid w:val="00E05305"/>
    <w:rsid w:val="00E0568A"/>
    <w:rsid w:val="00E05826"/>
    <w:rsid w:val="00E05CB2"/>
    <w:rsid w:val="00E06A21"/>
    <w:rsid w:val="00E06A34"/>
    <w:rsid w:val="00E06BFB"/>
    <w:rsid w:val="00E06F07"/>
    <w:rsid w:val="00E07835"/>
    <w:rsid w:val="00E079AF"/>
    <w:rsid w:val="00E1024C"/>
    <w:rsid w:val="00E11416"/>
    <w:rsid w:val="00E11662"/>
    <w:rsid w:val="00E11CC1"/>
    <w:rsid w:val="00E11CD4"/>
    <w:rsid w:val="00E12775"/>
    <w:rsid w:val="00E12937"/>
    <w:rsid w:val="00E12987"/>
    <w:rsid w:val="00E13A68"/>
    <w:rsid w:val="00E13E43"/>
    <w:rsid w:val="00E14E35"/>
    <w:rsid w:val="00E168F0"/>
    <w:rsid w:val="00E177BC"/>
    <w:rsid w:val="00E20745"/>
    <w:rsid w:val="00E21C6D"/>
    <w:rsid w:val="00E21E66"/>
    <w:rsid w:val="00E22302"/>
    <w:rsid w:val="00E226E9"/>
    <w:rsid w:val="00E2352F"/>
    <w:rsid w:val="00E23AF1"/>
    <w:rsid w:val="00E23F93"/>
    <w:rsid w:val="00E24CF0"/>
    <w:rsid w:val="00E254C4"/>
    <w:rsid w:val="00E25B75"/>
    <w:rsid w:val="00E26215"/>
    <w:rsid w:val="00E26401"/>
    <w:rsid w:val="00E267A7"/>
    <w:rsid w:val="00E316D8"/>
    <w:rsid w:val="00E31F77"/>
    <w:rsid w:val="00E320EE"/>
    <w:rsid w:val="00E32E84"/>
    <w:rsid w:val="00E33E05"/>
    <w:rsid w:val="00E33E6A"/>
    <w:rsid w:val="00E35BAD"/>
    <w:rsid w:val="00E35D90"/>
    <w:rsid w:val="00E36130"/>
    <w:rsid w:val="00E36A79"/>
    <w:rsid w:val="00E36C40"/>
    <w:rsid w:val="00E37D35"/>
    <w:rsid w:val="00E37DD1"/>
    <w:rsid w:val="00E40750"/>
    <w:rsid w:val="00E4183C"/>
    <w:rsid w:val="00E41993"/>
    <w:rsid w:val="00E4336A"/>
    <w:rsid w:val="00E434E5"/>
    <w:rsid w:val="00E439DC"/>
    <w:rsid w:val="00E43CC1"/>
    <w:rsid w:val="00E44586"/>
    <w:rsid w:val="00E44D87"/>
    <w:rsid w:val="00E44F49"/>
    <w:rsid w:val="00E45866"/>
    <w:rsid w:val="00E45DDA"/>
    <w:rsid w:val="00E45FB1"/>
    <w:rsid w:val="00E4675C"/>
    <w:rsid w:val="00E470F3"/>
    <w:rsid w:val="00E4770F"/>
    <w:rsid w:val="00E50E19"/>
    <w:rsid w:val="00E510EE"/>
    <w:rsid w:val="00E5112D"/>
    <w:rsid w:val="00E514E3"/>
    <w:rsid w:val="00E5234E"/>
    <w:rsid w:val="00E53BCD"/>
    <w:rsid w:val="00E5409A"/>
    <w:rsid w:val="00E54D85"/>
    <w:rsid w:val="00E56B40"/>
    <w:rsid w:val="00E56FB0"/>
    <w:rsid w:val="00E578E2"/>
    <w:rsid w:val="00E61AB3"/>
    <w:rsid w:val="00E61AEC"/>
    <w:rsid w:val="00E62624"/>
    <w:rsid w:val="00E6317A"/>
    <w:rsid w:val="00E63D14"/>
    <w:rsid w:val="00E63D23"/>
    <w:rsid w:val="00E64A11"/>
    <w:rsid w:val="00E64DCE"/>
    <w:rsid w:val="00E65977"/>
    <w:rsid w:val="00E65D1E"/>
    <w:rsid w:val="00E66A4B"/>
    <w:rsid w:val="00E66DDE"/>
    <w:rsid w:val="00E671AC"/>
    <w:rsid w:val="00E7013C"/>
    <w:rsid w:val="00E7021A"/>
    <w:rsid w:val="00E704CD"/>
    <w:rsid w:val="00E71C39"/>
    <w:rsid w:val="00E7400C"/>
    <w:rsid w:val="00E74352"/>
    <w:rsid w:val="00E745E9"/>
    <w:rsid w:val="00E74644"/>
    <w:rsid w:val="00E749E2"/>
    <w:rsid w:val="00E74DDD"/>
    <w:rsid w:val="00E75213"/>
    <w:rsid w:val="00E75952"/>
    <w:rsid w:val="00E75955"/>
    <w:rsid w:val="00E75969"/>
    <w:rsid w:val="00E76492"/>
    <w:rsid w:val="00E7685C"/>
    <w:rsid w:val="00E76D85"/>
    <w:rsid w:val="00E7705E"/>
    <w:rsid w:val="00E7788E"/>
    <w:rsid w:val="00E80B65"/>
    <w:rsid w:val="00E8280C"/>
    <w:rsid w:val="00E82A2A"/>
    <w:rsid w:val="00E8384D"/>
    <w:rsid w:val="00E85C51"/>
    <w:rsid w:val="00E8627F"/>
    <w:rsid w:val="00E879DA"/>
    <w:rsid w:val="00E91F3D"/>
    <w:rsid w:val="00E92FBE"/>
    <w:rsid w:val="00E93BB9"/>
    <w:rsid w:val="00E94CE2"/>
    <w:rsid w:val="00E955AC"/>
    <w:rsid w:val="00E95CA1"/>
    <w:rsid w:val="00E95F1A"/>
    <w:rsid w:val="00E96ACF"/>
    <w:rsid w:val="00E96B66"/>
    <w:rsid w:val="00E96F9D"/>
    <w:rsid w:val="00E97525"/>
    <w:rsid w:val="00EA0725"/>
    <w:rsid w:val="00EA116F"/>
    <w:rsid w:val="00EA1366"/>
    <w:rsid w:val="00EA1FF3"/>
    <w:rsid w:val="00EA2529"/>
    <w:rsid w:val="00EA329B"/>
    <w:rsid w:val="00EA345D"/>
    <w:rsid w:val="00EA408D"/>
    <w:rsid w:val="00EA4A21"/>
    <w:rsid w:val="00EA5284"/>
    <w:rsid w:val="00EA6B6D"/>
    <w:rsid w:val="00EA7116"/>
    <w:rsid w:val="00EB0AF5"/>
    <w:rsid w:val="00EB149F"/>
    <w:rsid w:val="00EB15A2"/>
    <w:rsid w:val="00EB1929"/>
    <w:rsid w:val="00EB1C36"/>
    <w:rsid w:val="00EB2037"/>
    <w:rsid w:val="00EB2B4C"/>
    <w:rsid w:val="00EB46A3"/>
    <w:rsid w:val="00EB55A7"/>
    <w:rsid w:val="00EB591A"/>
    <w:rsid w:val="00EB5A3D"/>
    <w:rsid w:val="00EB611E"/>
    <w:rsid w:val="00EB7629"/>
    <w:rsid w:val="00EB7EF0"/>
    <w:rsid w:val="00EC092D"/>
    <w:rsid w:val="00EC245D"/>
    <w:rsid w:val="00EC3777"/>
    <w:rsid w:val="00EC3CF8"/>
    <w:rsid w:val="00EC439D"/>
    <w:rsid w:val="00EC488D"/>
    <w:rsid w:val="00EC49A0"/>
    <w:rsid w:val="00EC591E"/>
    <w:rsid w:val="00EC594C"/>
    <w:rsid w:val="00EC5F73"/>
    <w:rsid w:val="00EC6106"/>
    <w:rsid w:val="00EC662D"/>
    <w:rsid w:val="00EC6CDA"/>
    <w:rsid w:val="00EC7614"/>
    <w:rsid w:val="00EC7B57"/>
    <w:rsid w:val="00ED087A"/>
    <w:rsid w:val="00ED2CC8"/>
    <w:rsid w:val="00ED326C"/>
    <w:rsid w:val="00ED33A1"/>
    <w:rsid w:val="00ED4CF4"/>
    <w:rsid w:val="00ED513F"/>
    <w:rsid w:val="00ED599F"/>
    <w:rsid w:val="00ED6179"/>
    <w:rsid w:val="00ED6CBF"/>
    <w:rsid w:val="00ED76B2"/>
    <w:rsid w:val="00ED786C"/>
    <w:rsid w:val="00ED7B8A"/>
    <w:rsid w:val="00EE082F"/>
    <w:rsid w:val="00EE11D2"/>
    <w:rsid w:val="00EE1449"/>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32AC"/>
    <w:rsid w:val="00EF36DB"/>
    <w:rsid w:val="00EF38E0"/>
    <w:rsid w:val="00EF3AA0"/>
    <w:rsid w:val="00EF4E32"/>
    <w:rsid w:val="00EF521E"/>
    <w:rsid w:val="00EF635B"/>
    <w:rsid w:val="00EF6780"/>
    <w:rsid w:val="00EF7543"/>
    <w:rsid w:val="00EF7834"/>
    <w:rsid w:val="00EF7932"/>
    <w:rsid w:val="00EF7C93"/>
    <w:rsid w:val="00EF7E6E"/>
    <w:rsid w:val="00F00345"/>
    <w:rsid w:val="00F00C2C"/>
    <w:rsid w:val="00F015CC"/>
    <w:rsid w:val="00F01C62"/>
    <w:rsid w:val="00F03016"/>
    <w:rsid w:val="00F048AE"/>
    <w:rsid w:val="00F04EF2"/>
    <w:rsid w:val="00F0617F"/>
    <w:rsid w:val="00F0680F"/>
    <w:rsid w:val="00F07FCB"/>
    <w:rsid w:val="00F116FC"/>
    <w:rsid w:val="00F117C2"/>
    <w:rsid w:val="00F121AE"/>
    <w:rsid w:val="00F12536"/>
    <w:rsid w:val="00F12CCF"/>
    <w:rsid w:val="00F12D62"/>
    <w:rsid w:val="00F13794"/>
    <w:rsid w:val="00F14B21"/>
    <w:rsid w:val="00F14EA6"/>
    <w:rsid w:val="00F14F09"/>
    <w:rsid w:val="00F161C4"/>
    <w:rsid w:val="00F16871"/>
    <w:rsid w:val="00F17078"/>
    <w:rsid w:val="00F17081"/>
    <w:rsid w:val="00F17568"/>
    <w:rsid w:val="00F20D23"/>
    <w:rsid w:val="00F211C5"/>
    <w:rsid w:val="00F21773"/>
    <w:rsid w:val="00F220F0"/>
    <w:rsid w:val="00F228D2"/>
    <w:rsid w:val="00F22FAF"/>
    <w:rsid w:val="00F243E5"/>
    <w:rsid w:val="00F244FA"/>
    <w:rsid w:val="00F255FB"/>
    <w:rsid w:val="00F263F0"/>
    <w:rsid w:val="00F26E98"/>
    <w:rsid w:val="00F278BA"/>
    <w:rsid w:val="00F31664"/>
    <w:rsid w:val="00F3242A"/>
    <w:rsid w:val="00F32D4C"/>
    <w:rsid w:val="00F3336D"/>
    <w:rsid w:val="00F33891"/>
    <w:rsid w:val="00F3542B"/>
    <w:rsid w:val="00F3573D"/>
    <w:rsid w:val="00F359B0"/>
    <w:rsid w:val="00F363E4"/>
    <w:rsid w:val="00F3676B"/>
    <w:rsid w:val="00F37AB7"/>
    <w:rsid w:val="00F37BFA"/>
    <w:rsid w:val="00F40326"/>
    <w:rsid w:val="00F41513"/>
    <w:rsid w:val="00F41AE7"/>
    <w:rsid w:val="00F42031"/>
    <w:rsid w:val="00F42509"/>
    <w:rsid w:val="00F43ACD"/>
    <w:rsid w:val="00F444A5"/>
    <w:rsid w:val="00F450B4"/>
    <w:rsid w:val="00F45C0A"/>
    <w:rsid w:val="00F45C2B"/>
    <w:rsid w:val="00F462E1"/>
    <w:rsid w:val="00F46454"/>
    <w:rsid w:val="00F465AB"/>
    <w:rsid w:val="00F469D4"/>
    <w:rsid w:val="00F47A38"/>
    <w:rsid w:val="00F47CC6"/>
    <w:rsid w:val="00F50740"/>
    <w:rsid w:val="00F508DD"/>
    <w:rsid w:val="00F51739"/>
    <w:rsid w:val="00F51BD8"/>
    <w:rsid w:val="00F53AB5"/>
    <w:rsid w:val="00F53F40"/>
    <w:rsid w:val="00F549BC"/>
    <w:rsid w:val="00F54A26"/>
    <w:rsid w:val="00F555C1"/>
    <w:rsid w:val="00F565B0"/>
    <w:rsid w:val="00F57D76"/>
    <w:rsid w:val="00F62086"/>
    <w:rsid w:val="00F625B2"/>
    <w:rsid w:val="00F628EA"/>
    <w:rsid w:val="00F62CF9"/>
    <w:rsid w:val="00F636BD"/>
    <w:rsid w:val="00F643FB"/>
    <w:rsid w:val="00F6444D"/>
    <w:rsid w:val="00F64C11"/>
    <w:rsid w:val="00F65323"/>
    <w:rsid w:val="00F66CF5"/>
    <w:rsid w:val="00F67210"/>
    <w:rsid w:val="00F673B1"/>
    <w:rsid w:val="00F67FA3"/>
    <w:rsid w:val="00F7002B"/>
    <w:rsid w:val="00F7059A"/>
    <w:rsid w:val="00F7124C"/>
    <w:rsid w:val="00F71A25"/>
    <w:rsid w:val="00F720DA"/>
    <w:rsid w:val="00F730C1"/>
    <w:rsid w:val="00F740B7"/>
    <w:rsid w:val="00F75A91"/>
    <w:rsid w:val="00F7619D"/>
    <w:rsid w:val="00F76A30"/>
    <w:rsid w:val="00F76DD6"/>
    <w:rsid w:val="00F77AA5"/>
    <w:rsid w:val="00F817FA"/>
    <w:rsid w:val="00F81C49"/>
    <w:rsid w:val="00F81C81"/>
    <w:rsid w:val="00F8220F"/>
    <w:rsid w:val="00F822C5"/>
    <w:rsid w:val="00F824E0"/>
    <w:rsid w:val="00F83668"/>
    <w:rsid w:val="00F836F3"/>
    <w:rsid w:val="00F83BB6"/>
    <w:rsid w:val="00F83E66"/>
    <w:rsid w:val="00F85135"/>
    <w:rsid w:val="00F851EF"/>
    <w:rsid w:val="00F85DA4"/>
    <w:rsid w:val="00F86448"/>
    <w:rsid w:val="00F874AD"/>
    <w:rsid w:val="00F9224D"/>
    <w:rsid w:val="00F92490"/>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286D"/>
    <w:rsid w:val="00FA3EB8"/>
    <w:rsid w:val="00FA3F60"/>
    <w:rsid w:val="00FA4029"/>
    <w:rsid w:val="00FA4605"/>
    <w:rsid w:val="00FA4CBE"/>
    <w:rsid w:val="00FA4E7E"/>
    <w:rsid w:val="00FA4F87"/>
    <w:rsid w:val="00FA52E1"/>
    <w:rsid w:val="00FA5ADB"/>
    <w:rsid w:val="00FA6246"/>
    <w:rsid w:val="00FA7886"/>
    <w:rsid w:val="00FB054C"/>
    <w:rsid w:val="00FB0D9F"/>
    <w:rsid w:val="00FB18F5"/>
    <w:rsid w:val="00FB1C2B"/>
    <w:rsid w:val="00FB2155"/>
    <w:rsid w:val="00FB3FD2"/>
    <w:rsid w:val="00FB41C7"/>
    <w:rsid w:val="00FB4608"/>
    <w:rsid w:val="00FB495D"/>
    <w:rsid w:val="00FB4A99"/>
    <w:rsid w:val="00FB4B75"/>
    <w:rsid w:val="00FB5502"/>
    <w:rsid w:val="00FB595F"/>
    <w:rsid w:val="00FB613A"/>
    <w:rsid w:val="00FB67E8"/>
    <w:rsid w:val="00FB6CC5"/>
    <w:rsid w:val="00FB7131"/>
    <w:rsid w:val="00FB722F"/>
    <w:rsid w:val="00FB7293"/>
    <w:rsid w:val="00FB7307"/>
    <w:rsid w:val="00FB7315"/>
    <w:rsid w:val="00FB7FFD"/>
    <w:rsid w:val="00FC003B"/>
    <w:rsid w:val="00FC1115"/>
    <w:rsid w:val="00FC1EC1"/>
    <w:rsid w:val="00FC213C"/>
    <w:rsid w:val="00FC2D66"/>
    <w:rsid w:val="00FC37A0"/>
    <w:rsid w:val="00FC4224"/>
    <w:rsid w:val="00FC434E"/>
    <w:rsid w:val="00FC6371"/>
    <w:rsid w:val="00FC656A"/>
    <w:rsid w:val="00FC65E9"/>
    <w:rsid w:val="00FC66A8"/>
    <w:rsid w:val="00FC7E20"/>
    <w:rsid w:val="00FD04AC"/>
    <w:rsid w:val="00FD1288"/>
    <w:rsid w:val="00FD2666"/>
    <w:rsid w:val="00FD2C3F"/>
    <w:rsid w:val="00FD30A3"/>
    <w:rsid w:val="00FD32C6"/>
    <w:rsid w:val="00FD3706"/>
    <w:rsid w:val="00FD38E2"/>
    <w:rsid w:val="00FD4385"/>
    <w:rsid w:val="00FD4CF8"/>
    <w:rsid w:val="00FD52A0"/>
    <w:rsid w:val="00FD583D"/>
    <w:rsid w:val="00FD5AFF"/>
    <w:rsid w:val="00FD5DF7"/>
    <w:rsid w:val="00FD6A00"/>
    <w:rsid w:val="00FD6AD9"/>
    <w:rsid w:val="00FD6F7E"/>
    <w:rsid w:val="00FD7088"/>
    <w:rsid w:val="00FD7C8D"/>
    <w:rsid w:val="00FE0304"/>
    <w:rsid w:val="00FE0491"/>
    <w:rsid w:val="00FE0F26"/>
    <w:rsid w:val="00FE158A"/>
    <w:rsid w:val="00FE19EE"/>
    <w:rsid w:val="00FE19F9"/>
    <w:rsid w:val="00FE21C1"/>
    <w:rsid w:val="00FE28E4"/>
    <w:rsid w:val="00FE2D0D"/>
    <w:rsid w:val="00FE2F05"/>
    <w:rsid w:val="00FE3074"/>
    <w:rsid w:val="00FE34F4"/>
    <w:rsid w:val="00FE4BA0"/>
    <w:rsid w:val="00FE4E25"/>
    <w:rsid w:val="00FE5915"/>
    <w:rsid w:val="00FE67E3"/>
    <w:rsid w:val="00FE6A61"/>
    <w:rsid w:val="00FE7768"/>
    <w:rsid w:val="00FF002A"/>
    <w:rsid w:val="00FF0901"/>
    <w:rsid w:val="00FF09C3"/>
    <w:rsid w:val="00FF0B8C"/>
    <w:rsid w:val="00FF0E0E"/>
    <w:rsid w:val="00FF1407"/>
    <w:rsid w:val="00FF1F24"/>
    <w:rsid w:val="00FF2E49"/>
    <w:rsid w:val="00FF3963"/>
    <w:rsid w:val="00FF3AFF"/>
    <w:rsid w:val="00FF4206"/>
    <w:rsid w:val="00FF4667"/>
    <w:rsid w:val="00FF50CF"/>
    <w:rsid w:val="00FF532B"/>
    <w:rsid w:val="00FF579E"/>
    <w:rsid w:val="00FF6CAE"/>
    <w:rsid w:val="00FF6D3E"/>
    <w:rsid w:val="00FF737E"/>
    <w:rsid w:val="00FF7D96"/>
    <w:rsid w:val="0150D9AD"/>
    <w:rsid w:val="04FF633D"/>
    <w:rsid w:val="099E7A56"/>
    <w:rsid w:val="0BDD7E8B"/>
    <w:rsid w:val="108EE7DA"/>
    <w:rsid w:val="14551A85"/>
    <w:rsid w:val="1530B936"/>
    <w:rsid w:val="2111A87E"/>
    <w:rsid w:val="23475A9C"/>
    <w:rsid w:val="25681721"/>
    <w:rsid w:val="283338A5"/>
    <w:rsid w:val="29C95AEF"/>
    <w:rsid w:val="36297500"/>
    <w:rsid w:val="38050E0F"/>
    <w:rsid w:val="3C06CBD8"/>
    <w:rsid w:val="3C99044E"/>
    <w:rsid w:val="3D4B2714"/>
    <w:rsid w:val="40E58296"/>
    <w:rsid w:val="44C77332"/>
    <w:rsid w:val="4F3212F5"/>
    <w:rsid w:val="510F0865"/>
    <w:rsid w:val="52A59E4B"/>
    <w:rsid w:val="556C3ACD"/>
    <w:rsid w:val="5C9BE907"/>
    <w:rsid w:val="60D7A91E"/>
    <w:rsid w:val="61070C4B"/>
    <w:rsid w:val="6B512BCE"/>
    <w:rsid w:val="6E523A17"/>
    <w:rsid w:val="6FB7307A"/>
    <w:rsid w:val="755E450B"/>
    <w:rsid w:val="7848F777"/>
    <w:rsid w:val="79F78675"/>
    <w:rsid w:val="7C4321F0"/>
    <w:rsid w:val="7D923B6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15:docId w15:val="{90EDAA84-2F78-4A01-A4D2-8D63F4E1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1"/>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4"/>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9"/>
      </w:numPr>
      <w:spacing w:after="30"/>
    </w:pPr>
  </w:style>
  <w:style w:type="paragraph" w:styleId="ListNumber">
    <w:name w:val="List Number"/>
    <w:basedOn w:val="BodyText"/>
    <w:qFormat/>
    <w:rsid w:val="00E21C6D"/>
    <w:pPr>
      <w:numPr>
        <w:numId w:val="6"/>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1"/>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3"/>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5"/>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2"/>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6"/>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6"/>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5"/>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0"/>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7"/>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llark\Downloads\RSHQ-Fact-Sheet-Template_S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C13F7E65524A289832521EBBC36DF5"/>
        <w:category>
          <w:name w:val="General"/>
          <w:gallery w:val="placeholder"/>
        </w:category>
        <w:types>
          <w:type w:val="bbPlcHdr"/>
        </w:types>
        <w:behaviors>
          <w:behavior w:val="content"/>
        </w:behaviors>
        <w:guid w:val="{33546D15-2E21-4284-AB8A-7E46C2DF0578}"/>
      </w:docPartPr>
      <w:docPartBody>
        <w:p w:rsidR="007C608E" w:rsidRDefault="00560C71">
          <w:pPr>
            <w:pStyle w:val="34C13F7E65524A289832521EBBC36DF5"/>
          </w:pPr>
          <w:r w:rsidRPr="00D12605">
            <w:rPr>
              <w:rStyle w:val="PlaceholderText"/>
            </w:rPr>
            <w:t>[Category]</w:t>
          </w:r>
        </w:p>
      </w:docPartBody>
    </w:docPart>
    <w:docPart>
      <w:docPartPr>
        <w:name w:val="8E53F5C6D76C4F9DB48891EC8C3222F4"/>
        <w:category>
          <w:name w:val="General"/>
          <w:gallery w:val="placeholder"/>
        </w:category>
        <w:types>
          <w:type w:val="bbPlcHdr"/>
        </w:types>
        <w:behaviors>
          <w:behavior w:val="content"/>
        </w:behaviors>
        <w:guid w:val="{9DAFB705-613B-4E03-A774-C0E551584A50}"/>
      </w:docPartPr>
      <w:docPartBody>
        <w:p w:rsidR="007C608E" w:rsidRDefault="00560C71">
          <w:pPr>
            <w:pStyle w:val="8E53F5C6D76C4F9DB48891EC8C3222F4"/>
          </w:pPr>
          <w:r w:rsidRPr="0090026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02"/>
    <w:rsid w:val="00012216"/>
    <w:rsid w:val="000A1BBF"/>
    <w:rsid w:val="000A4F3A"/>
    <w:rsid w:val="0010337A"/>
    <w:rsid w:val="00192987"/>
    <w:rsid w:val="001A0687"/>
    <w:rsid w:val="001F1DE2"/>
    <w:rsid w:val="00221DDE"/>
    <w:rsid w:val="00237F16"/>
    <w:rsid w:val="002C2AB6"/>
    <w:rsid w:val="00325C16"/>
    <w:rsid w:val="00335C14"/>
    <w:rsid w:val="00382111"/>
    <w:rsid w:val="0048650D"/>
    <w:rsid w:val="0048775E"/>
    <w:rsid w:val="004E1BA7"/>
    <w:rsid w:val="0054354D"/>
    <w:rsid w:val="00560C71"/>
    <w:rsid w:val="00580BCF"/>
    <w:rsid w:val="00602A9E"/>
    <w:rsid w:val="0063480D"/>
    <w:rsid w:val="00640963"/>
    <w:rsid w:val="007278F5"/>
    <w:rsid w:val="007C608E"/>
    <w:rsid w:val="00814FD8"/>
    <w:rsid w:val="0083476B"/>
    <w:rsid w:val="008828BE"/>
    <w:rsid w:val="008F5804"/>
    <w:rsid w:val="00957EF2"/>
    <w:rsid w:val="00982E20"/>
    <w:rsid w:val="009A2314"/>
    <w:rsid w:val="009A2EFA"/>
    <w:rsid w:val="009E6D6F"/>
    <w:rsid w:val="00A11A01"/>
    <w:rsid w:val="00A12ECE"/>
    <w:rsid w:val="00AA4EFF"/>
    <w:rsid w:val="00AD58DE"/>
    <w:rsid w:val="00AE398D"/>
    <w:rsid w:val="00B9260B"/>
    <w:rsid w:val="00B94F26"/>
    <w:rsid w:val="00BC13CF"/>
    <w:rsid w:val="00BF1F02"/>
    <w:rsid w:val="00D32C4C"/>
    <w:rsid w:val="00D34694"/>
    <w:rsid w:val="00D448A3"/>
    <w:rsid w:val="00E71C39"/>
    <w:rsid w:val="00F43ACD"/>
    <w:rsid w:val="00F817FA"/>
    <w:rsid w:val="00FE4E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34C13F7E65524A289832521EBBC36DF5">
    <w:name w:val="34C13F7E65524A289832521EBBC36DF5"/>
  </w:style>
  <w:style w:type="paragraph" w:customStyle="1" w:styleId="8E53F5C6D76C4F9DB48891EC8C3222F4">
    <w:name w:val="8E53F5C6D76C4F9DB48891EC8C322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C754EC4F-B707-41F0-A72E-C26F76C03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5795E9-077E-4558-9297-536ACA4D158E}">
  <ds:schemaRefs>
    <ds:schemaRef ds:uri="http://schemas.microsoft.com/sharepoint/v3/contenttype/forms"/>
  </ds:schemaRefs>
</ds:datastoreItem>
</file>

<file path=customXml/itemProps5.xml><?xml version="1.0" encoding="utf-8"?>
<ds:datastoreItem xmlns:ds="http://schemas.openxmlformats.org/officeDocument/2006/customXml" ds:itemID="{B5E8AAE8-B727-4F48-A290-9EB519FB1B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RSHQ-Fact-Sheet-Template_Slate</Template>
  <TotalTime>0</TotalTime>
  <Pages>2</Pages>
  <Words>503</Words>
  <Characters>2868</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checklist</dc:title>
  <dc:subject/>
  <dc:creator>Karen Pullar</dc:creator>
  <cp:keywords/>
  <dc:description/>
  <cp:lastModifiedBy>Renee Figura</cp:lastModifiedBy>
  <cp:revision>2</cp:revision>
  <cp:lastPrinted>2024-03-04T18:24:00Z</cp:lastPrinted>
  <dcterms:created xsi:type="dcterms:W3CDTF">2026-06-25T01:02:00Z</dcterms:created>
  <dcterms:modified xsi:type="dcterms:W3CDTF">2026-06-25T01:02:00Z</dcterms:modified>
  <cp:category>BOARD OF EXAMINERS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y fmtid="{D5CDD505-2E9C-101B-9397-08002B2CF9AE}" pid="3" name="MediaServiceImageTags">
    <vt:lpwstr/>
  </property>
</Properties>
</file>