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F46A5" w14:textId="77777777" w:rsidR="00F278BA" w:rsidRDefault="0083780F" w:rsidP="00017FF7">
      <w:pPr>
        <w:pStyle w:val="NoSpacing"/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64913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2E338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0234A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sdt>
      <w:sdtPr>
        <w:alias w:val="Category"/>
        <w:tag w:val=""/>
        <w:id w:val="437490501"/>
        <w:placeholder>
          <w:docPart w:val="34C13F7E65524A289832521EBBC36DF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0465E324" w14:textId="77777777" w:rsidR="002F401B" w:rsidRDefault="008E5886" w:rsidP="00F278BA">
          <w:pPr>
            <w:pStyle w:val="HeaderWhite"/>
            <w:framePr w:wrap="around"/>
          </w:pPr>
          <w:r>
            <w:t>BOARD OF EXAMINERS</w:t>
          </w:r>
        </w:p>
      </w:sdtContent>
    </w:sdt>
    <w:sdt>
      <w:sdtPr>
        <w:alias w:val="Title"/>
        <w:tag w:val=""/>
        <w:id w:val="1157654688"/>
        <w:placeholder>
          <w:docPart w:val="8E53F5C6D76C4F9DB48891EC8C3222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3C77C39" w14:textId="77777777" w:rsidR="00356B4D" w:rsidRDefault="008E5886" w:rsidP="00356B4D">
          <w:pPr>
            <w:pStyle w:val="Title"/>
            <w:framePr w:wrap="around"/>
          </w:pPr>
          <w:r>
            <w:t>Application checklist</w:t>
          </w:r>
        </w:p>
      </w:sdtContent>
    </w:sdt>
    <w:p w14:paraId="26F56DA0" w14:textId="77777777" w:rsidR="006E7F8C" w:rsidRDefault="006E7F8C" w:rsidP="008E5886">
      <w:pPr>
        <w:pStyle w:val="Heading3"/>
      </w:pPr>
    </w:p>
    <w:p w14:paraId="307B6194" w14:textId="77777777" w:rsidR="00017FF7" w:rsidRPr="000728B3" w:rsidRDefault="00627FA5" w:rsidP="008E5886">
      <w:pPr>
        <w:pStyle w:val="Heading3"/>
        <w:rPr>
          <w:sz w:val="28"/>
          <w:szCs w:val="16"/>
        </w:rPr>
      </w:pPr>
      <w:r>
        <w:rPr>
          <w:sz w:val="28"/>
          <w:szCs w:val="16"/>
        </w:rPr>
        <w:t xml:space="preserve"> </w:t>
      </w:r>
      <w:r w:rsidR="00312022">
        <w:rPr>
          <w:sz w:val="28"/>
          <w:szCs w:val="16"/>
        </w:rPr>
        <w:t>Site Senior Executive (</w:t>
      </w:r>
      <w:r w:rsidR="00F30023">
        <w:rPr>
          <w:sz w:val="28"/>
          <w:szCs w:val="16"/>
        </w:rPr>
        <w:t>Surface Coal Mines)</w:t>
      </w:r>
    </w:p>
    <w:p w14:paraId="085B2510" w14:textId="77777777" w:rsidR="00017FF7" w:rsidRDefault="00017FF7" w:rsidP="00017FF7">
      <w:pPr>
        <w:pStyle w:val="NoSpacing"/>
      </w:pP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8081"/>
        <w:gridCol w:w="1274"/>
      </w:tblGrid>
      <w:tr w:rsidR="008E5886" w:rsidRPr="00576ADF" w14:paraId="30CFC544" w14:textId="77777777" w:rsidTr="07B35A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19" w:type="pct"/>
          </w:tcPr>
          <w:p w14:paraId="2BA9966E" w14:textId="77777777" w:rsidR="008E5886" w:rsidRPr="003F36AB" w:rsidRDefault="008E5886" w:rsidP="002B6D07">
            <w:pPr>
              <w:pStyle w:val="TableBody"/>
            </w:pPr>
            <w:bookmarkStart w:id="0" w:name="_Hlk202874331"/>
            <w:r>
              <w:t>Documentation required</w:t>
            </w:r>
          </w:p>
        </w:tc>
        <w:tc>
          <w:tcPr>
            <w:tcW w:w="681" w:type="pct"/>
          </w:tcPr>
          <w:p w14:paraId="23FCB59B" w14:textId="77777777" w:rsidR="008E5886" w:rsidRPr="003F36AB" w:rsidRDefault="008E5886" w:rsidP="002B6D07">
            <w:pPr>
              <w:pStyle w:val="TableBody"/>
            </w:pPr>
            <w:r>
              <w:t>Supplied?</w:t>
            </w:r>
          </w:p>
        </w:tc>
      </w:tr>
      <w:tr w:rsidR="008E5886" w14:paraId="64DC9836" w14:textId="77777777" w:rsidTr="07B35A92">
        <w:tc>
          <w:tcPr>
            <w:tcW w:w="4319" w:type="pct"/>
          </w:tcPr>
          <w:p w14:paraId="0C6A44E5" w14:textId="47531BE9" w:rsidR="00B83F8B" w:rsidRPr="00E37264" w:rsidRDefault="00B83F8B" w:rsidP="00E37264">
            <w:pPr>
              <w:pStyle w:val="ListParagraph"/>
              <w:numPr>
                <w:ilvl w:val="0"/>
                <w:numId w:val="20"/>
              </w:numPr>
              <w:spacing w:after="110" w:line="214" w:lineRule="atLeast"/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</w:pPr>
            <w:r w:rsidRPr="00E37264"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  <w:t xml:space="preserve">Work </w:t>
            </w:r>
            <w:r w:rsidR="2D90CB29" w:rsidRPr="00E37264"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  <w:t xml:space="preserve">history evidence </w:t>
            </w:r>
            <w:r w:rsidR="00E37264"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  <w:t>using</w:t>
            </w:r>
            <w:r w:rsidR="2D90CB29" w:rsidRPr="00E37264"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  <w:t xml:space="preserve"> the work history </w:t>
            </w:r>
            <w:r w:rsidR="008C690B" w:rsidRPr="00E37264"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  <w:t>template</w:t>
            </w:r>
            <w:r w:rsidRPr="00E37264">
              <w:rPr>
                <w:rFonts w:eastAsia="Times New Roman" w:cs="Times New Roman"/>
                <w:color w:val="526A81" w:themeColor="text2"/>
                <w:kern w:val="0"/>
                <w:sz w:val="18"/>
                <w:szCs w:val="18"/>
                <w:lang w:eastAsia="en-AU"/>
                <w14:ligatures w14:val="none"/>
              </w:rPr>
              <w:t xml:space="preserve"> should include:</w:t>
            </w:r>
          </w:p>
          <w:p w14:paraId="63E1AA5B" w14:textId="77777777" w:rsidR="00B83F8B" w:rsidRPr="004966CB" w:rsidRDefault="00B83F8B" w:rsidP="00086A59">
            <w:pPr>
              <w:pStyle w:val="TableBody"/>
              <w:numPr>
                <w:ilvl w:val="0"/>
                <w:numId w:val="35"/>
              </w:numPr>
              <w:ind w:left="1450" w:hanging="426"/>
            </w:pPr>
            <w:r w:rsidRPr="004966CB">
              <w:t>five years’ experience at a coal mine, in operational or technical services activities, that is mining, mechanical, electrical, processing, or safety and health activities involved in surface coal mining of which at least 2 years have been in a supervisory role</w:t>
            </w:r>
            <w:r w:rsidR="00E83684">
              <w:t xml:space="preserve"> as per below. </w:t>
            </w:r>
          </w:p>
          <w:p w14:paraId="6351427E" w14:textId="77777777" w:rsidR="0069047D" w:rsidRPr="0069047D" w:rsidRDefault="00B83F8B" w:rsidP="00086A59">
            <w:pPr>
              <w:pStyle w:val="TableBody"/>
              <w:numPr>
                <w:ilvl w:val="0"/>
                <w:numId w:val="35"/>
              </w:numPr>
              <w:ind w:left="1450" w:hanging="426"/>
            </w:pPr>
            <w:r w:rsidRPr="004966CB">
              <w:t>two years of supervisory experience is involved in the direct supervision of coal mine workers, at a coal mine, that undertake the mining, mechanical, electrical, processing, or safety and health work involved in the extraction of coal, removal of overburden, or exploration at a mine.</w:t>
            </w:r>
          </w:p>
        </w:tc>
        <w:tc>
          <w:tcPr>
            <w:tcW w:w="681" w:type="pct"/>
          </w:tcPr>
          <w:p w14:paraId="3F70C905" w14:textId="77777777" w:rsidR="008E5886" w:rsidRPr="003F36AB" w:rsidRDefault="008E5886" w:rsidP="002B6D07">
            <w:pPr>
              <w:pStyle w:val="TableBody"/>
            </w:pPr>
          </w:p>
        </w:tc>
      </w:tr>
      <w:bookmarkEnd w:id="0"/>
      <w:tr w:rsidR="000F5635" w14:paraId="405EA90A" w14:textId="77777777" w:rsidTr="07B35A92">
        <w:tc>
          <w:tcPr>
            <w:tcW w:w="4319" w:type="pct"/>
            <w:shd w:val="clear" w:color="auto" w:fill="526A81" w:themeFill="accent1"/>
          </w:tcPr>
          <w:p w14:paraId="6B41F3FD" w14:textId="77777777" w:rsidR="000F5635" w:rsidRPr="0039190A" w:rsidRDefault="00675A21" w:rsidP="00675A21">
            <w:pPr>
              <w:pStyle w:val="TableBody"/>
              <w:rPr>
                <w:b/>
                <w:bCs/>
                <w:color w:val="EAF1F2" w:themeColor="accent3"/>
              </w:rPr>
            </w:pPr>
            <w:r w:rsidRPr="0039190A">
              <w:rPr>
                <w:b/>
                <w:bCs/>
                <w:color w:val="EAF1F2" w:themeColor="accent3"/>
              </w:rPr>
              <w:t>PLUS</w:t>
            </w:r>
          </w:p>
          <w:p w14:paraId="5C3A2679" w14:textId="77777777" w:rsidR="005F6C3D" w:rsidRDefault="005F6C3D" w:rsidP="00675A21">
            <w:pPr>
              <w:pStyle w:val="TableBody"/>
            </w:pPr>
            <w:r w:rsidRPr="0039190A">
              <w:rPr>
                <w:color w:val="EAF1F2" w:themeColor="accent3"/>
              </w:rPr>
              <w:t>The following qualifications:</w:t>
            </w:r>
          </w:p>
        </w:tc>
        <w:tc>
          <w:tcPr>
            <w:tcW w:w="681" w:type="pct"/>
            <w:shd w:val="clear" w:color="auto" w:fill="526A81" w:themeFill="accent1"/>
          </w:tcPr>
          <w:p w14:paraId="3DE2C9A6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17EA7382" w14:textId="77777777" w:rsidTr="07B35A92">
        <w:tc>
          <w:tcPr>
            <w:tcW w:w="4319" w:type="pct"/>
          </w:tcPr>
          <w:p w14:paraId="0A87C645" w14:textId="77777777" w:rsidR="000F5635" w:rsidRDefault="008D73E6" w:rsidP="005B7591">
            <w:pPr>
              <w:pStyle w:val="TableBody"/>
              <w:numPr>
                <w:ilvl w:val="0"/>
                <w:numId w:val="20"/>
              </w:numPr>
            </w:pPr>
            <w:r>
              <w:t>Statement of attainment</w:t>
            </w:r>
            <w:r w:rsidR="007174A7">
              <w:t>- establish and maintain the risk management system</w:t>
            </w:r>
            <w:r w:rsidR="00C42884">
              <w:t xml:space="preserve"> RIIRIS601</w:t>
            </w:r>
          </w:p>
        </w:tc>
        <w:tc>
          <w:tcPr>
            <w:tcW w:w="681" w:type="pct"/>
          </w:tcPr>
          <w:p w14:paraId="15CDEC2F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65B1554B" w14:textId="77777777" w:rsidTr="07B35A92">
        <w:tc>
          <w:tcPr>
            <w:tcW w:w="4319" w:type="pct"/>
            <w:tcBorders>
              <w:bottom w:val="single" w:sz="4" w:space="0" w:color="DAE1E7" w:themeColor="accent1" w:themeTint="33"/>
            </w:tcBorders>
          </w:tcPr>
          <w:p w14:paraId="185E110E" w14:textId="77777777" w:rsidR="000F5635" w:rsidRDefault="00C42884" w:rsidP="009735DA">
            <w:pPr>
              <w:pStyle w:val="TableBody"/>
              <w:numPr>
                <w:ilvl w:val="0"/>
                <w:numId w:val="20"/>
              </w:numPr>
            </w:pPr>
            <w:r>
              <w:t xml:space="preserve">Statement of attainment-establish and maintain the WHS System </w:t>
            </w:r>
            <w:r w:rsidR="004E1D31">
              <w:t>RIIWHS601</w:t>
            </w:r>
          </w:p>
        </w:tc>
        <w:tc>
          <w:tcPr>
            <w:tcW w:w="681" w:type="pct"/>
            <w:tcBorders>
              <w:bottom w:val="single" w:sz="4" w:space="0" w:color="DAE1E7" w:themeColor="accent1" w:themeTint="33"/>
            </w:tcBorders>
          </w:tcPr>
          <w:p w14:paraId="6BC0FCDB" w14:textId="77777777" w:rsidR="000F5635" w:rsidRPr="003F36AB" w:rsidRDefault="000F5635" w:rsidP="002B6D07">
            <w:pPr>
              <w:pStyle w:val="TableBody"/>
            </w:pPr>
          </w:p>
        </w:tc>
      </w:tr>
      <w:tr w:rsidR="00E37264" w14:paraId="63E82440" w14:textId="77777777" w:rsidTr="07B35A92">
        <w:tc>
          <w:tcPr>
            <w:tcW w:w="4319" w:type="pct"/>
            <w:shd w:val="clear" w:color="auto" w:fill="526A81" w:themeFill="accent1"/>
          </w:tcPr>
          <w:p w14:paraId="16E28BCF" w14:textId="66E4C66D" w:rsidR="00E37264" w:rsidRDefault="00E37264" w:rsidP="07B35A92">
            <w:pPr>
              <w:pStyle w:val="TableBody"/>
              <w:rPr>
                <w:b/>
                <w:bCs/>
                <w:color w:val="FFFFFF" w:themeColor="background1"/>
              </w:rPr>
            </w:pPr>
            <w:r w:rsidRPr="07B35A92">
              <w:rPr>
                <w:b/>
                <w:bCs/>
                <w:color w:val="FFFFFF" w:themeColor="background1"/>
              </w:rPr>
              <w:t>PLUS</w:t>
            </w:r>
          </w:p>
        </w:tc>
        <w:tc>
          <w:tcPr>
            <w:tcW w:w="681" w:type="pct"/>
            <w:shd w:val="clear" w:color="auto" w:fill="526A81" w:themeFill="accent1"/>
          </w:tcPr>
          <w:p w14:paraId="0C1A3176" w14:textId="77777777" w:rsidR="00E37264" w:rsidRPr="003F36AB" w:rsidRDefault="00E37264" w:rsidP="002B6D07">
            <w:pPr>
              <w:pStyle w:val="TableBody"/>
            </w:pPr>
          </w:p>
        </w:tc>
      </w:tr>
      <w:tr w:rsidR="00E37264" w14:paraId="08C5BB66" w14:textId="77777777" w:rsidTr="07B35A92">
        <w:tc>
          <w:tcPr>
            <w:tcW w:w="4319" w:type="pct"/>
          </w:tcPr>
          <w:p w14:paraId="6C1C8A4F" w14:textId="6F5E8069" w:rsidR="00E37264" w:rsidRDefault="00D23C32" w:rsidP="008162E8">
            <w:pPr>
              <w:pStyle w:val="TableBody"/>
              <w:numPr>
                <w:ilvl w:val="0"/>
                <w:numId w:val="20"/>
              </w:numPr>
            </w:pPr>
            <w:r>
              <w:t>A QLD Statutory Declaration if unable to obtain relevant signatures for work history, stating that all evidence provided is true and correct</w:t>
            </w:r>
          </w:p>
        </w:tc>
        <w:tc>
          <w:tcPr>
            <w:tcW w:w="681" w:type="pct"/>
          </w:tcPr>
          <w:p w14:paraId="1DF2DAEF" w14:textId="77777777" w:rsidR="00E37264" w:rsidRPr="003F36AB" w:rsidRDefault="00E37264" w:rsidP="002B6D07">
            <w:pPr>
              <w:pStyle w:val="TableBody"/>
            </w:pPr>
          </w:p>
        </w:tc>
      </w:tr>
      <w:tr w:rsidR="009F2B47" w14:paraId="377AD547" w14:textId="77777777" w:rsidTr="07B35A92">
        <w:tc>
          <w:tcPr>
            <w:tcW w:w="4319" w:type="pct"/>
            <w:shd w:val="clear" w:color="auto" w:fill="526A81" w:themeFill="accent1"/>
          </w:tcPr>
          <w:p w14:paraId="5F220246" w14:textId="4CAF33B1" w:rsidR="009F2B47" w:rsidRPr="009D0A7F" w:rsidRDefault="009D0A7F" w:rsidP="008C690B">
            <w:pPr>
              <w:pStyle w:val="TableBody"/>
              <w:rPr>
                <w:b/>
                <w:bCs/>
              </w:rPr>
            </w:pPr>
            <w:r w:rsidRPr="009D0A7F">
              <w:rPr>
                <w:b/>
                <w:bCs/>
                <w:color w:val="EAF1F2" w:themeColor="accent3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36BE2414" w14:textId="77777777" w:rsidR="009F2B47" w:rsidRPr="003F36AB" w:rsidRDefault="009F2B47" w:rsidP="002B6D07">
            <w:pPr>
              <w:pStyle w:val="TableBody"/>
            </w:pPr>
          </w:p>
        </w:tc>
      </w:tr>
      <w:tr w:rsidR="009D0A7F" w14:paraId="0D4654BA" w14:textId="77777777" w:rsidTr="07B35A92">
        <w:tc>
          <w:tcPr>
            <w:tcW w:w="4319" w:type="pct"/>
            <w:shd w:val="clear" w:color="auto" w:fill="E3ECED" w:themeFill="accent2" w:themeFillTint="33"/>
          </w:tcPr>
          <w:p w14:paraId="7E54DF9A" w14:textId="77777777" w:rsidR="009D0A7F" w:rsidRPr="00226E48" w:rsidRDefault="00226E48" w:rsidP="00226E48">
            <w:pPr>
              <w:pStyle w:val="TableBody"/>
              <w:numPr>
                <w:ilvl w:val="0"/>
                <w:numId w:val="14"/>
              </w:numPr>
              <w:rPr>
                <w:color w:val="526A81" w:themeColor="accent1"/>
              </w:rPr>
            </w:pPr>
            <w:r w:rsidRPr="00226E48">
              <w:rPr>
                <w:color w:val="526A81" w:themeColor="accent1"/>
              </w:rPr>
              <w:t>Applicants must have all qualifications verified by a Justice of the Peace or a Commissioner of Declarations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19131CD8" w14:textId="77777777" w:rsidR="009D0A7F" w:rsidRPr="003F36AB" w:rsidRDefault="009D0A7F" w:rsidP="002B6D07">
            <w:pPr>
              <w:pStyle w:val="TableBody"/>
            </w:pPr>
          </w:p>
        </w:tc>
      </w:tr>
      <w:tr w:rsidR="002947FB" w14:paraId="046920EA" w14:textId="77777777" w:rsidTr="07B35A92">
        <w:tc>
          <w:tcPr>
            <w:tcW w:w="4319" w:type="pct"/>
            <w:shd w:val="clear" w:color="auto" w:fill="526A81" w:themeFill="accent1"/>
          </w:tcPr>
          <w:p w14:paraId="76C684AC" w14:textId="5E0009AA" w:rsidR="002947FB" w:rsidRDefault="00421017" w:rsidP="0061762B">
            <w:pPr>
              <w:pStyle w:val="TableBody"/>
              <w:rPr>
                <w:b/>
                <w:bCs/>
                <w:color w:val="526A81" w:themeColor="accent1"/>
              </w:rPr>
            </w:pPr>
            <w:r w:rsidRPr="00421017">
              <w:rPr>
                <w:b/>
                <w:bCs/>
                <w:color w:val="EAF1F2" w:themeColor="accent3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38DCA9C1" w14:textId="77777777" w:rsidR="002947FB" w:rsidRPr="00D81082" w:rsidRDefault="002947FB" w:rsidP="002B6D07">
            <w:pPr>
              <w:pStyle w:val="TableBody"/>
              <w:rPr>
                <w:color w:val="526A81" w:themeColor="accent1"/>
              </w:rPr>
            </w:pPr>
          </w:p>
        </w:tc>
      </w:tr>
      <w:tr w:rsidR="00421017" w14:paraId="32F3B732" w14:textId="77777777" w:rsidTr="07B35A92">
        <w:tc>
          <w:tcPr>
            <w:tcW w:w="4319" w:type="pct"/>
          </w:tcPr>
          <w:p w14:paraId="502075A4" w14:textId="304CEBC0" w:rsidR="00421017" w:rsidRPr="00421017" w:rsidRDefault="001A2489" w:rsidP="0061762B">
            <w:pPr>
              <w:pStyle w:val="TableBody"/>
              <w:rPr>
                <w:b/>
                <w:bCs/>
                <w:color w:val="EAF1F2" w:themeColor="accent3"/>
              </w:rPr>
            </w:pPr>
            <w:r w:rsidRPr="00421017">
              <w:rPr>
                <w:b/>
                <w:bCs/>
                <w:color w:val="526A81" w:themeColor="accent1"/>
              </w:rPr>
              <w:t xml:space="preserve">Once your application has been </w:t>
            </w:r>
            <w:r>
              <w:rPr>
                <w:b/>
                <w:bCs/>
                <w:color w:val="526A81" w:themeColor="accent1"/>
              </w:rPr>
              <w:t xml:space="preserve">reviewed and </w:t>
            </w:r>
            <w:r w:rsidRPr="00421017">
              <w:rPr>
                <w:b/>
                <w:bCs/>
                <w:color w:val="526A81" w:themeColor="accent1"/>
              </w:rPr>
              <w:t>approved</w:t>
            </w:r>
            <w:r>
              <w:rPr>
                <w:b/>
                <w:bCs/>
                <w:color w:val="526A81" w:themeColor="accent1"/>
              </w:rPr>
              <w:t xml:space="preserve"> to progress, </w:t>
            </w:r>
            <w:r w:rsidRPr="008E07EA">
              <w:rPr>
                <w:b/>
                <w:bCs/>
                <w:color w:val="526A81" w:themeColor="accent1"/>
              </w:rPr>
              <w:t>you will receive notification to proceed to sit your legislation examination</w:t>
            </w:r>
          </w:p>
        </w:tc>
        <w:tc>
          <w:tcPr>
            <w:tcW w:w="681" w:type="pct"/>
          </w:tcPr>
          <w:p w14:paraId="084DFD1B" w14:textId="77777777" w:rsidR="00421017" w:rsidRPr="00D81082" w:rsidRDefault="00421017" w:rsidP="002B6D07">
            <w:pPr>
              <w:pStyle w:val="TableBody"/>
              <w:rPr>
                <w:color w:val="526A81" w:themeColor="accent1"/>
              </w:rPr>
            </w:pPr>
          </w:p>
        </w:tc>
      </w:tr>
    </w:tbl>
    <w:p w14:paraId="4AC7D075" w14:textId="77777777" w:rsidR="009E13BC" w:rsidRDefault="009E13BC" w:rsidP="009E13BC">
      <w:pPr>
        <w:rPr>
          <w:b/>
          <w:sz w:val="28"/>
          <w:szCs w:val="16"/>
        </w:rPr>
      </w:pPr>
    </w:p>
    <w:p w14:paraId="6E94E36E" w14:textId="77777777" w:rsidR="006E7F8C" w:rsidRDefault="006E7F8C" w:rsidP="002F3F6C">
      <w:pPr>
        <w:pStyle w:val="BodyText"/>
      </w:pPr>
    </w:p>
    <w:sectPr w:rsidR="006E7F8C" w:rsidSect="000728B3">
      <w:headerReference w:type="default" r:id="rId20"/>
      <w:footerReference w:type="default" r:id="rId21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C186" w14:textId="77777777" w:rsidR="00901847" w:rsidRDefault="00901847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735B8E5C" w14:textId="77777777" w:rsidR="00901847" w:rsidRDefault="00901847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081E2984" w14:textId="77777777" w:rsidR="00901847" w:rsidRDefault="00901847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EA6F7" w14:textId="77777777" w:rsidR="001C2DF7" w:rsidRDefault="001C2DF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50FA588" wp14:editId="044E21E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68000" cy="255600"/>
              <wp:effectExtent l="0" t="0" r="0" b="0"/>
              <wp:wrapNone/>
              <wp:docPr id="2093995150" nam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2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AAE3B9" w14:textId="77777777" w:rsidR="001C2DF7" w:rsidRPr="00861372" w:rsidRDefault="001C2DF7" w:rsidP="001C2DF7">
                          <w:pPr>
                            <w:pStyle w:val="FooterPageNumber"/>
                          </w:pPr>
                          <w:r w:rsidRPr="00861372">
                            <w:fldChar w:fldCharType="begin"/>
                          </w:r>
                          <w:r w:rsidRPr="00861372">
                            <w:instrText xml:space="preserve"> PAGE  \* Arabic  \* MERGEFORMAT </w:instrText>
                          </w:r>
                          <w:r w:rsidRPr="00861372">
                            <w:fldChar w:fldCharType="separate"/>
                          </w:r>
                          <w:r w:rsidRPr="00861372">
                            <w:t>1</w:t>
                          </w:r>
                          <w:r w:rsidRPr="0086137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18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FA588" id="_x0000_t202" coordsize="21600,21600" o:spt="202" path="m,l,21600r21600,l21600,xe">
              <v:stroke joinstyle="miter"/>
              <v:path gradientshapeok="t" o:connecttype="rect"/>
            </v:shapetype>
            <v:shape id="Page Number" o:spid="_x0000_s1026" type="#_x0000_t202" style="position:absolute;margin-left:-14.35pt;margin-top:0;width:36.85pt;height:20.1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" filled="f" stroked="f" strokeweight=".5pt">
              <v:textbox inset="0,1mm,5mm,1mm">
                <w:txbxContent>
                  <w:p w14:paraId="20AAE3B9" w14:textId="77777777" w:rsidR="001C2DF7" w:rsidRPr="00861372" w:rsidRDefault="001C2DF7" w:rsidP="001C2DF7">
                    <w:pPr>
                      <w:pStyle w:val="FooterPageNumber"/>
                    </w:pPr>
                    <w:r w:rsidRPr="00861372">
                      <w:fldChar w:fldCharType="begin"/>
                    </w:r>
                    <w:r w:rsidRPr="00861372">
                      <w:instrText xml:space="preserve"> PAGE  \* Arabic  \* MERGEFORMAT </w:instrText>
                    </w:r>
                    <w:r w:rsidRPr="00861372">
                      <w:fldChar w:fldCharType="separate"/>
                    </w:r>
                    <w:r w:rsidRPr="00861372">
                      <w:t>1</w:t>
                    </w:r>
                    <w:r w:rsidRPr="0086137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4779068" wp14:editId="39EBB86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8800" cy="187200"/>
              <wp:effectExtent l="0" t="0" r="5080" b="3810"/>
              <wp:wrapNone/>
              <wp:docPr id="33" name="Freeform: Shape 32">
                <a:extLst xmlns:a="http://schemas.openxmlformats.org/drawingml/2006/main">
                  <a:ext uri="{FF2B5EF4-FFF2-40B4-BE49-F238E27FC236}">
                    <a16:creationId xmlns:a16="http://schemas.microsoft.com/office/drawing/2014/main" id="{08E12E59-4C72-E580-CD1B-109507F8B72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8800" cy="187200"/>
                      </a:xfrm>
                      <a:custGeom>
                        <a:avLst/>
                        <a:gdLst>
                          <a:gd name="connsiteX0" fmla="*/ 7046830 w 7140446"/>
                          <a:gd name="connsiteY0" fmla="*/ 0 h 188595"/>
                          <a:gd name="connsiteX1" fmla="*/ 7140446 w 7140446"/>
                          <a:gd name="connsiteY1" fmla="*/ 0 h 188595"/>
                          <a:gd name="connsiteX2" fmla="*/ 6998308 w 7140446"/>
                          <a:gd name="connsiteY2" fmla="*/ 188595 h 188595"/>
                          <a:gd name="connsiteX3" fmla="*/ 6904692 w 7140446"/>
                          <a:gd name="connsiteY3" fmla="*/ 188595 h 188595"/>
                          <a:gd name="connsiteX4" fmla="*/ 6795579 w 7140446"/>
                          <a:gd name="connsiteY4" fmla="*/ 0 h 188595"/>
                          <a:gd name="connsiteX5" fmla="*/ 6889195 w 7140446"/>
                          <a:gd name="connsiteY5" fmla="*/ 0 h 188595"/>
                          <a:gd name="connsiteX6" fmla="*/ 6746929 w 7140446"/>
                          <a:gd name="connsiteY6" fmla="*/ 188595 h 188595"/>
                          <a:gd name="connsiteX7" fmla="*/ 6653441 w 7140446"/>
                          <a:gd name="connsiteY7" fmla="*/ 188595 h 188595"/>
                          <a:gd name="connsiteX8" fmla="*/ 6544202 w 7140446"/>
                          <a:gd name="connsiteY8" fmla="*/ 0 h 188595"/>
                          <a:gd name="connsiteX9" fmla="*/ 6637818 w 7140446"/>
                          <a:gd name="connsiteY9" fmla="*/ 0 h 188595"/>
                          <a:gd name="connsiteX10" fmla="*/ 6495680 w 7140446"/>
                          <a:gd name="connsiteY10" fmla="*/ 188595 h 188595"/>
                          <a:gd name="connsiteX11" fmla="*/ 6402064 w 7140446"/>
                          <a:gd name="connsiteY11" fmla="*/ 188595 h 188595"/>
                          <a:gd name="connsiteX12" fmla="*/ 6292824 w 7140446"/>
                          <a:gd name="connsiteY12" fmla="*/ 0 h 188595"/>
                          <a:gd name="connsiteX13" fmla="*/ 6386440 w 7140446"/>
                          <a:gd name="connsiteY13" fmla="*/ 0 h 188595"/>
                          <a:gd name="connsiteX14" fmla="*/ 6244302 w 7140446"/>
                          <a:gd name="connsiteY14" fmla="*/ 188595 h 188595"/>
                          <a:gd name="connsiteX15" fmla="*/ 6150686 w 7140446"/>
                          <a:gd name="connsiteY15" fmla="*/ 188595 h 188595"/>
                          <a:gd name="connsiteX16" fmla="*/ 6041573 w 7140446"/>
                          <a:gd name="connsiteY16" fmla="*/ 0 h 188595"/>
                          <a:gd name="connsiteX17" fmla="*/ 6135062 w 7140446"/>
                          <a:gd name="connsiteY17" fmla="*/ 0 h 188595"/>
                          <a:gd name="connsiteX18" fmla="*/ 5992923 w 7140446"/>
                          <a:gd name="connsiteY18" fmla="*/ 188595 h 188595"/>
                          <a:gd name="connsiteX19" fmla="*/ 5899435 w 7140446"/>
                          <a:gd name="connsiteY19" fmla="*/ 188595 h 188595"/>
                          <a:gd name="connsiteX20" fmla="*/ 5790195 w 7140446"/>
                          <a:gd name="connsiteY20" fmla="*/ 0 h 188595"/>
                          <a:gd name="connsiteX21" fmla="*/ 5883684 w 7140446"/>
                          <a:gd name="connsiteY21" fmla="*/ 0 h 188595"/>
                          <a:gd name="connsiteX22" fmla="*/ 5741546 w 7140446"/>
                          <a:gd name="connsiteY22" fmla="*/ 188595 h 188595"/>
                          <a:gd name="connsiteX23" fmla="*/ 5648057 w 7140446"/>
                          <a:gd name="connsiteY23" fmla="*/ 188595 h 188595"/>
                          <a:gd name="connsiteX24" fmla="*/ 5538817 w 7140446"/>
                          <a:gd name="connsiteY24" fmla="*/ 0 h 188595"/>
                          <a:gd name="connsiteX25" fmla="*/ 5632433 w 7140446"/>
                          <a:gd name="connsiteY25" fmla="*/ 0 h 188595"/>
                          <a:gd name="connsiteX26" fmla="*/ 5490295 w 7140446"/>
                          <a:gd name="connsiteY26" fmla="*/ 188595 h 188595"/>
                          <a:gd name="connsiteX27" fmla="*/ 5396679 w 7140446"/>
                          <a:gd name="connsiteY27" fmla="*/ 188595 h 188595"/>
                          <a:gd name="connsiteX28" fmla="*/ 5287440 w 7140446"/>
                          <a:gd name="connsiteY28" fmla="*/ 0 h 188595"/>
                          <a:gd name="connsiteX29" fmla="*/ 5381056 w 7140446"/>
                          <a:gd name="connsiteY29" fmla="*/ 0 h 188595"/>
                          <a:gd name="connsiteX30" fmla="*/ 5238918 w 7140446"/>
                          <a:gd name="connsiteY30" fmla="*/ 188595 h 188595"/>
                          <a:gd name="connsiteX31" fmla="*/ 5145302 w 7140446"/>
                          <a:gd name="connsiteY31" fmla="*/ 188595 h 188595"/>
                          <a:gd name="connsiteX32" fmla="*/ 5036189 w 7140446"/>
                          <a:gd name="connsiteY32" fmla="*/ 0 h 188595"/>
                          <a:gd name="connsiteX33" fmla="*/ 5129678 w 7140446"/>
                          <a:gd name="connsiteY33" fmla="*/ 0 h 188595"/>
                          <a:gd name="connsiteX34" fmla="*/ 4987539 w 7140446"/>
                          <a:gd name="connsiteY34" fmla="*/ 188595 h 188595"/>
                          <a:gd name="connsiteX35" fmla="*/ 4894051 w 7140446"/>
                          <a:gd name="connsiteY35" fmla="*/ 188595 h 188595"/>
                          <a:gd name="connsiteX36" fmla="*/ 4784811 w 7140446"/>
                          <a:gd name="connsiteY36" fmla="*/ 0 h 188595"/>
                          <a:gd name="connsiteX37" fmla="*/ 4878427 w 7140446"/>
                          <a:gd name="connsiteY37" fmla="*/ 0 h 188595"/>
                          <a:gd name="connsiteX38" fmla="*/ 4736289 w 7140446"/>
                          <a:gd name="connsiteY38" fmla="*/ 188595 h 188595"/>
                          <a:gd name="connsiteX39" fmla="*/ 4642673 w 7140446"/>
                          <a:gd name="connsiteY39" fmla="*/ 188595 h 188595"/>
                          <a:gd name="connsiteX40" fmla="*/ 4533434 w 7140446"/>
                          <a:gd name="connsiteY40" fmla="*/ 0 h 188595"/>
                          <a:gd name="connsiteX41" fmla="*/ 4627050 w 7140446"/>
                          <a:gd name="connsiteY41" fmla="*/ 0 h 188595"/>
                          <a:gd name="connsiteX42" fmla="*/ 4484912 w 7140446"/>
                          <a:gd name="connsiteY42" fmla="*/ 188595 h 188595"/>
                          <a:gd name="connsiteX43" fmla="*/ 4391296 w 7140446"/>
                          <a:gd name="connsiteY43" fmla="*/ 188595 h 188595"/>
                          <a:gd name="connsiteX44" fmla="*/ 4282056 w 7140446"/>
                          <a:gd name="connsiteY44" fmla="*/ 0 h 188595"/>
                          <a:gd name="connsiteX45" fmla="*/ 4375672 w 7140446"/>
                          <a:gd name="connsiteY45" fmla="*/ 0 h 188595"/>
                          <a:gd name="connsiteX46" fmla="*/ 4233534 w 7140446"/>
                          <a:gd name="connsiteY46" fmla="*/ 188595 h 188595"/>
                          <a:gd name="connsiteX47" fmla="*/ 4139918 w 7140446"/>
                          <a:gd name="connsiteY47" fmla="*/ 188595 h 188595"/>
                          <a:gd name="connsiteX48" fmla="*/ 4030805 w 7140446"/>
                          <a:gd name="connsiteY48" fmla="*/ 0 h 188595"/>
                          <a:gd name="connsiteX49" fmla="*/ 4124294 w 7140446"/>
                          <a:gd name="connsiteY49" fmla="*/ 0 h 188595"/>
                          <a:gd name="connsiteX50" fmla="*/ 3982156 w 7140446"/>
                          <a:gd name="connsiteY50" fmla="*/ 188595 h 188595"/>
                          <a:gd name="connsiteX51" fmla="*/ 3888540 w 7140446"/>
                          <a:gd name="connsiteY51" fmla="*/ 188595 h 188595"/>
                          <a:gd name="connsiteX52" fmla="*/ 3779428 w 7140446"/>
                          <a:gd name="connsiteY52" fmla="*/ 0 h 188595"/>
                          <a:gd name="connsiteX53" fmla="*/ 3873044 w 7140446"/>
                          <a:gd name="connsiteY53" fmla="*/ 0 h 188595"/>
                          <a:gd name="connsiteX54" fmla="*/ 3730778 w 7140446"/>
                          <a:gd name="connsiteY54" fmla="*/ 188595 h 188595"/>
                          <a:gd name="connsiteX55" fmla="*/ 3637290 w 7140446"/>
                          <a:gd name="connsiteY55" fmla="*/ 188595 h 188595"/>
                          <a:gd name="connsiteX56" fmla="*/ 3528050 w 7140446"/>
                          <a:gd name="connsiteY56" fmla="*/ 0 h 188595"/>
                          <a:gd name="connsiteX57" fmla="*/ 3621666 w 7140446"/>
                          <a:gd name="connsiteY57" fmla="*/ 0 h 188595"/>
                          <a:gd name="connsiteX58" fmla="*/ 3479528 w 7140446"/>
                          <a:gd name="connsiteY58" fmla="*/ 188595 h 188595"/>
                          <a:gd name="connsiteX59" fmla="*/ 3385912 w 7140446"/>
                          <a:gd name="connsiteY59" fmla="*/ 188595 h 188595"/>
                          <a:gd name="connsiteX60" fmla="*/ 3276672 w 7140446"/>
                          <a:gd name="connsiteY60" fmla="*/ 0 h 188595"/>
                          <a:gd name="connsiteX61" fmla="*/ 3370288 w 7140446"/>
                          <a:gd name="connsiteY61" fmla="*/ 0 h 188595"/>
                          <a:gd name="connsiteX62" fmla="*/ 3228150 w 7140446"/>
                          <a:gd name="connsiteY62" fmla="*/ 188595 h 188595"/>
                          <a:gd name="connsiteX63" fmla="*/ 3134535 w 7140446"/>
                          <a:gd name="connsiteY63" fmla="*/ 188595 h 188595"/>
                          <a:gd name="connsiteX64" fmla="*/ 3025423 w 7140446"/>
                          <a:gd name="connsiteY64" fmla="*/ 0 h 188595"/>
                          <a:gd name="connsiteX65" fmla="*/ 3118912 w 7140446"/>
                          <a:gd name="connsiteY65" fmla="*/ 0 h 188595"/>
                          <a:gd name="connsiteX66" fmla="*/ 2976773 w 7140446"/>
                          <a:gd name="connsiteY66" fmla="*/ 188595 h 188595"/>
                          <a:gd name="connsiteX67" fmla="*/ 2883284 w 7140446"/>
                          <a:gd name="connsiteY67" fmla="*/ 188595 h 188595"/>
                          <a:gd name="connsiteX68" fmla="*/ 2774044 w 7140446"/>
                          <a:gd name="connsiteY68" fmla="*/ 0 h 188595"/>
                          <a:gd name="connsiteX69" fmla="*/ 2867660 w 7140446"/>
                          <a:gd name="connsiteY69" fmla="*/ 0 h 188595"/>
                          <a:gd name="connsiteX70" fmla="*/ 2725523 w 7140446"/>
                          <a:gd name="connsiteY70" fmla="*/ 188595 h 188595"/>
                          <a:gd name="connsiteX71" fmla="*/ 2631907 w 7140446"/>
                          <a:gd name="connsiteY71" fmla="*/ 188595 h 188595"/>
                          <a:gd name="connsiteX72" fmla="*/ 2522666 w 7140446"/>
                          <a:gd name="connsiteY72" fmla="*/ 0 h 188595"/>
                          <a:gd name="connsiteX73" fmla="*/ 2616282 w 7140446"/>
                          <a:gd name="connsiteY73" fmla="*/ 0 h 188595"/>
                          <a:gd name="connsiteX74" fmla="*/ 2474144 w 7140446"/>
                          <a:gd name="connsiteY74" fmla="*/ 188595 h 188595"/>
                          <a:gd name="connsiteX75" fmla="*/ 2380528 w 7140446"/>
                          <a:gd name="connsiteY75" fmla="*/ 188595 h 188595"/>
                          <a:gd name="connsiteX76" fmla="*/ 2271416 w 7140446"/>
                          <a:gd name="connsiteY76" fmla="*/ 0 h 188595"/>
                          <a:gd name="connsiteX77" fmla="*/ 2364904 w 7140446"/>
                          <a:gd name="connsiteY77" fmla="*/ 0 h 188595"/>
                          <a:gd name="connsiteX78" fmla="*/ 2222767 w 7140446"/>
                          <a:gd name="connsiteY78" fmla="*/ 188595 h 188595"/>
                          <a:gd name="connsiteX79" fmla="*/ 2129277 w 7140446"/>
                          <a:gd name="connsiteY79" fmla="*/ 188595 h 188595"/>
                          <a:gd name="connsiteX80" fmla="*/ 2020038 w 7140446"/>
                          <a:gd name="connsiteY80" fmla="*/ 0 h 188595"/>
                          <a:gd name="connsiteX81" fmla="*/ 2113654 w 7140446"/>
                          <a:gd name="connsiteY81" fmla="*/ 0 h 188595"/>
                          <a:gd name="connsiteX82" fmla="*/ 1971390 w 7140446"/>
                          <a:gd name="connsiteY82" fmla="*/ 188595 h 188595"/>
                          <a:gd name="connsiteX83" fmla="*/ 1877901 w 7140446"/>
                          <a:gd name="connsiteY83" fmla="*/ 188595 h 188595"/>
                          <a:gd name="connsiteX84" fmla="*/ 1768661 w 7140446"/>
                          <a:gd name="connsiteY84" fmla="*/ 0 h 188595"/>
                          <a:gd name="connsiteX85" fmla="*/ 1862277 w 7140446"/>
                          <a:gd name="connsiteY85" fmla="*/ 0 h 188595"/>
                          <a:gd name="connsiteX86" fmla="*/ 1720139 w 7140446"/>
                          <a:gd name="connsiteY86" fmla="*/ 188595 h 188595"/>
                          <a:gd name="connsiteX87" fmla="*/ 1626523 w 7140446"/>
                          <a:gd name="connsiteY87" fmla="*/ 188595 h 188595"/>
                          <a:gd name="connsiteX88" fmla="*/ 1517284 w 7140446"/>
                          <a:gd name="connsiteY88" fmla="*/ 0 h 188595"/>
                          <a:gd name="connsiteX89" fmla="*/ 1610899 w 7140446"/>
                          <a:gd name="connsiteY89" fmla="*/ 0 h 188595"/>
                          <a:gd name="connsiteX90" fmla="*/ 1468761 w 7140446"/>
                          <a:gd name="connsiteY90" fmla="*/ 188595 h 188595"/>
                          <a:gd name="connsiteX91" fmla="*/ 1375146 w 7140446"/>
                          <a:gd name="connsiteY91" fmla="*/ 188595 h 188595"/>
                          <a:gd name="connsiteX92" fmla="*/ 1266033 w 7140446"/>
                          <a:gd name="connsiteY92" fmla="*/ 0 h 188595"/>
                          <a:gd name="connsiteX93" fmla="*/ 1359521 w 7140446"/>
                          <a:gd name="connsiteY93" fmla="*/ 0 h 188595"/>
                          <a:gd name="connsiteX94" fmla="*/ 1217383 w 7140446"/>
                          <a:gd name="connsiteY94" fmla="*/ 188595 h 188595"/>
                          <a:gd name="connsiteX95" fmla="*/ 1123767 w 7140446"/>
                          <a:gd name="connsiteY95" fmla="*/ 188595 h 188595"/>
                          <a:gd name="connsiteX96" fmla="*/ 1014655 w 7140446"/>
                          <a:gd name="connsiteY96" fmla="*/ 0 h 188595"/>
                          <a:gd name="connsiteX97" fmla="*/ 1108271 w 7140446"/>
                          <a:gd name="connsiteY97" fmla="*/ 0 h 188595"/>
                          <a:gd name="connsiteX98" fmla="*/ 966133 w 7140446"/>
                          <a:gd name="connsiteY98" fmla="*/ 188595 h 188595"/>
                          <a:gd name="connsiteX99" fmla="*/ 872517 w 7140446"/>
                          <a:gd name="connsiteY99" fmla="*/ 188595 h 188595"/>
                          <a:gd name="connsiteX100" fmla="*/ 763278 w 7140446"/>
                          <a:gd name="connsiteY100" fmla="*/ 0 h 188595"/>
                          <a:gd name="connsiteX101" fmla="*/ 856894 w 7140446"/>
                          <a:gd name="connsiteY101" fmla="*/ 0 h 188595"/>
                          <a:gd name="connsiteX102" fmla="*/ 714756 w 7140446"/>
                          <a:gd name="connsiteY102" fmla="*/ 188595 h 188595"/>
                          <a:gd name="connsiteX103" fmla="*/ 621140 w 7140446"/>
                          <a:gd name="connsiteY103" fmla="*/ 188595 h 188595"/>
                          <a:gd name="connsiteX104" fmla="*/ 511900 w 7140446"/>
                          <a:gd name="connsiteY104" fmla="*/ 0 h 188595"/>
                          <a:gd name="connsiteX105" fmla="*/ 605516 w 7140446"/>
                          <a:gd name="connsiteY105" fmla="*/ 0 h 188595"/>
                          <a:gd name="connsiteX106" fmla="*/ 463378 w 7140446"/>
                          <a:gd name="connsiteY106" fmla="*/ 188595 h 188595"/>
                          <a:gd name="connsiteX107" fmla="*/ 369762 w 7140446"/>
                          <a:gd name="connsiteY107" fmla="*/ 188595 h 188595"/>
                          <a:gd name="connsiteX108" fmla="*/ 260649 w 7140446"/>
                          <a:gd name="connsiteY108" fmla="*/ 0 h 188595"/>
                          <a:gd name="connsiteX109" fmla="*/ 354139 w 7140446"/>
                          <a:gd name="connsiteY109" fmla="*/ 0 h 188595"/>
                          <a:gd name="connsiteX110" fmla="*/ 212001 w 7140446"/>
                          <a:gd name="connsiteY110" fmla="*/ 188595 h 188595"/>
                          <a:gd name="connsiteX111" fmla="*/ 118384 w 7140446"/>
                          <a:gd name="connsiteY111" fmla="*/ 188595 h 188595"/>
                          <a:gd name="connsiteX112" fmla="*/ 9273 w 7140446"/>
                          <a:gd name="connsiteY112" fmla="*/ 0 h 188595"/>
                          <a:gd name="connsiteX113" fmla="*/ 102888 w 7140446"/>
                          <a:gd name="connsiteY113" fmla="*/ 0 h 188595"/>
                          <a:gd name="connsiteX114" fmla="*/ 0 w 7140446"/>
                          <a:gd name="connsiteY114" fmla="*/ 136398 h 188595"/>
                          <a:gd name="connsiteX115" fmla="*/ 0 w 7140446"/>
                          <a:gd name="connsiteY115" fmla="*/ 12319 h 1885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</a:cxnLst>
                        <a:rect l="l" t="t" r="r" b="b"/>
                        <a:pathLst>
                          <a:path w="7140446" h="188595">
                            <a:moveTo>
                              <a:pt x="7046830" y="0"/>
                            </a:moveTo>
                            <a:lnTo>
                              <a:pt x="7140446" y="0"/>
                            </a:lnTo>
                            <a:lnTo>
                              <a:pt x="6998308" y="188595"/>
                            </a:lnTo>
                            <a:lnTo>
                              <a:pt x="6904692" y="188595"/>
                            </a:lnTo>
                            <a:close/>
                            <a:moveTo>
                              <a:pt x="6795579" y="0"/>
                            </a:moveTo>
                            <a:lnTo>
                              <a:pt x="6889195" y="0"/>
                            </a:lnTo>
                            <a:lnTo>
                              <a:pt x="6746929" y="188595"/>
                            </a:lnTo>
                            <a:lnTo>
                              <a:pt x="6653441" y="188595"/>
                            </a:lnTo>
                            <a:close/>
                            <a:moveTo>
                              <a:pt x="6544202" y="0"/>
                            </a:moveTo>
                            <a:lnTo>
                              <a:pt x="6637818" y="0"/>
                            </a:lnTo>
                            <a:lnTo>
                              <a:pt x="6495680" y="188595"/>
                            </a:lnTo>
                            <a:lnTo>
                              <a:pt x="6402064" y="188595"/>
                            </a:lnTo>
                            <a:close/>
                            <a:moveTo>
                              <a:pt x="6292824" y="0"/>
                            </a:moveTo>
                            <a:lnTo>
                              <a:pt x="6386440" y="0"/>
                            </a:lnTo>
                            <a:lnTo>
                              <a:pt x="6244302" y="188595"/>
                            </a:lnTo>
                            <a:lnTo>
                              <a:pt x="6150686" y="188595"/>
                            </a:lnTo>
                            <a:close/>
                            <a:moveTo>
                              <a:pt x="6041573" y="0"/>
                            </a:moveTo>
                            <a:lnTo>
                              <a:pt x="6135062" y="0"/>
                            </a:lnTo>
                            <a:lnTo>
                              <a:pt x="5992923" y="188595"/>
                            </a:lnTo>
                            <a:lnTo>
                              <a:pt x="5899435" y="188595"/>
                            </a:lnTo>
                            <a:close/>
                            <a:moveTo>
                              <a:pt x="5790195" y="0"/>
                            </a:moveTo>
                            <a:lnTo>
                              <a:pt x="5883684" y="0"/>
                            </a:lnTo>
                            <a:lnTo>
                              <a:pt x="5741546" y="188595"/>
                            </a:lnTo>
                            <a:lnTo>
                              <a:pt x="5648057" y="188595"/>
                            </a:lnTo>
                            <a:close/>
                            <a:moveTo>
                              <a:pt x="5538817" y="0"/>
                            </a:moveTo>
                            <a:lnTo>
                              <a:pt x="5632433" y="0"/>
                            </a:lnTo>
                            <a:lnTo>
                              <a:pt x="5490295" y="188595"/>
                            </a:lnTo>
                            <a:lnTo>
                              <a:pt x="5396679" y="188595"/>
                            </a:lnTo>
                            <a:close/>
                            <a:moveTo>
                              <a:pt x="5287440" y="0"/>
                            </a:moveTo>
                            <a:lnTo>
                              <a:pt x="5381056" y="0"/>
                            </a:lnTo>
                            <a:lnTo>
                              <a:pt x="5238918" y="188595"/>
                            </a:lnTo>
                            <a:lnTo>
                              <a:pt x="5145302" y="188595"/>
                            </a:lnTo>
                            <a:close/>
                            <a:moveTo>
                              <a:pt x="5036189" y="0"/>
                            </a:moveTo>
                            <a:lnTo>
                              <a:pt x="5129678" y="0"/>
                            </a:lnTo>
                            <a:lnTo>
                              <a:pt x="4987539" y="188595"/>
                            </a:lnTo>
                            <a:lnTo>
                              <a:pt x="4894051" y="188595"/>
                            </a:lnTo>
                            <a:close/>
                            <a:moveTo>
                              <a:pt x="4784811" y="0"/>
                            </a:moveTo>
                            <a:lnTo>
                              <a:pt x="4878427" y="0"/>
                            </a:lnTo>
                            <a:lnTo>
                              <a:pt x="4736289" y="188595"/>
                            </a:lnTo>
                            <a:lnTo>
                              <a:pt x="4642673" y="188595"/>
                            </a:lnTo>
                            <a:close/>
                            <a:moveTo>
                              <a:pt x="4533434" y="0"/>
                            </a:moveTo>
                            <a:lnTo>
                              <a:pt x="4627050" y="0"/>
                            </a:lnTo>
                            <a:lnTo>
                              <a:pt x="4484912" y="188595"/>
                            </a:lnTo>
                            <a:lnTo>
                              <a:pt x="4391296" y="188595"/>
                            </a:lnTo>
                            <a:close/>
                            <a:moveTo>
                              <a:pt x="4282056" y="0"/>
                            </a:moveTo>
                            <a:lnTo>
                              <a:pt x="4375672" y="0"/>
                            </a:lnTo>
                            <a:lnTo>
                              <a:pt x="4233534" y="188595"/>
                            </a:lnTo>
                            <a:lnTo>
                              <a:pt x="4139918" y="188595"/>
                            </a:lnTo>
                            <a:close/>
                            <a:moveTo>
                              <a:pt x="4030805" y="0"/>
                            </a:moveTo>
                            <a:lnTo>
                              <a:pt x="4124294" y="0"/>
                            </a:lnTo>
                            <a:lnTo>
                              <a:pt x="3982156" y="188595"/>
                            </a:lnTo>
                            <a:lnTo>
                              <a:pt x="3888540" y="188595"/>
                            </a:lnTo>
                            <a:close/>
                            <a:moveTo>
                              <a:pt x="3779428" y="0"/>
                            </a:moveTo>
                            <a:lnTo>
                              <a:pt x="3873044" y="0"/>
                            </a:lnTo>
                            <a:lnTo>
                              <a:pt x="3730778" y="188595"/>
                            </a:lnTo>
                            <a:lnTo>
                              <a:pt x="3637290" y="188595"/>
                            </a:lnTo>
                            <a:close/>
                            <a:moveTo>
                              <a:pt x="3528050" y="0"/>
                            </a:moveTo>
                            <a:lnTo>
                              <a:pt x="3621666" y="0"/>
                            </a:lnTo>
                            <a:lnTo>
                              <a:pt x="3479528" y="188595"/>
                            </a:lnTo>
                            <a:lnTo>
                              <a:pt x="3385912" y="188595"/>
                            </a:lnTo>
                            <a:close/>
                            <a:moveTo>
                              <a:pt x="3276672" y="0"/>
                            </a:moveTo>
                            <a:lnTo>
                              <a:pt x="3370288" y="0"/>
                            </a:lnTo>
                            <a:lnTo>
                              <a:pt x="3228150" y="188595"/>
                            </a:lnTo>
                            <a:lnTo>
                              <a:pt x="3134535" y="188595"/>
                            </a:lnTo>
                            <a:close/>
                            <a:moveTo>
                              <a:pt x="3025423" y="0"/>
                            </a:moveTo>
                            <a:lnTo>
                              <a:pt x="3118912" y="0"/>
                            </a:lnTo>
                            <a:lnTo>
                              <a:pt x="2976773" y="188595"/>
                            </a:lnTo>
                            <a:lnTo>
                              <a:pt x="2883284" y="188595"/>
                            </a:lnTo>
                            <a:close/>
                            <a:moveTo>
                              <a:pt x="2774044" y="0"/>
                            </a:moveTo>
                            <a:lnTo>
                              <a:pt x="2867660" y="0"/>
                            </a:lnTo>
                            <a:lnTo>
                              <a:pt x="2725523" y="188595"/>
                            </a:lnTo>
                            <a:lnTo>
                              <a:pt x="2631907" y="188595"/>
                            </a:lnTo>
                            <a:close/>
                            <a:moveTo>
                              <a:pt x="2522666" y="0"/>
                            </a:moveTo>
                            <a:lnTo>
                              <a:pt x="2616282" y="0"/>
                            </a:lnTo>
                            <a:lnTo>
                              <a:pt x="2474144" y="188595"/>
                            </a:lnTo>
                            <a:lnTo>
                              <a:pt x="2380528" y="188595"/>
                            </a:lnTo>
                            <a:close/>
                            <a:moveTo>
                              <a:pt x="2271416" y="0"/>
                            </a:moveTo>
                            <a:lnTo>
                              <a:pt x="2364904" y="0"/>
                            </a:lnTo>
                            <a:lnTo>
                              <a:pt x="2222767" y="188595"/>
                            </a:lnTo>
                            <a:lnTo>
                              <a:pt x="2129277" y="188595"/>
                            </a:lnTo>
                            <a:close/>
                            <a:moveTo>
                              <a:pt x="2020038" y="0"/>
                            </a:moveTo>
                            <a:lnTo>
                              <a:pt x="2113654" y="0"/>
                            </a:lnTo>
                            <a:lnTo>
                              <a:pt x="1971390" y="188595"/>
                            </a:lnTo>
                            <a:lnTo>
                              <a:pt x="1877901" y="188595"/>
                            </a:lnTo>
                            <a:close/>
                            <a:moveTo>
                              <a:pt x="1768661" y="0"/>
                            </a:moveTo>
                            <a:lnTo>
                              <a:pt x="1862277" y="0"/>
                            </a:lnTo>
                            <a:lnTo>
                              <a:pt x="1720139" y="188595"/>
                            </a:lnTo>
                            <a:lnTo>
                              <a:pt x="1626523" y="188595"/>
                            </a:lnTo>
                            <a:close/>
                            <a:moveTo>
                              <a:pt x="1517284" y="0"/>
                            </a:moveTo>
                            <a:lnTo>
                              <a:pt x="1610899" y="0"/>
                            </a:lnTo>
                            <a:lnTo>
                              <a:pt x="1468761" y="188595"/>
                            </a:lnTo>
                            <a:lnTo>
                              <a:pt x="1375146" y="188595"/>
                            </a:lnTo>
                            <a:close/>
                            <a:moveTo>
                              <a:pt x="1266033" y="0"/>
                            </a:moveTo>
                            <a:lnTo>
                              <a:pt x="1359521" y="0"/>
                            </a:lnTo>
                            <a:lnTo>
                              <a:pt x="1217383" y="188595"/>
                            </a:lnTo>
                            <a:lnTo>
                              <a:pt x="1123767" y="188595"/>
                            </a:lnTo>
                            <a:close/>
                            <a:moveTo>
                              <a:pt x="1014655" y="0"/>
                            </a:moveTo>
                            <a:lnTo>
                              <a:pt x="1108271" y="0"/>
                            </a:lnTo>
                            <a:lnTo>
                              <a:pt x="966133" y="188595"/>
                            </a:lnTo>
                            <a:lnTo>
                              <a:pt x="872517" y="188595"/>
                            </a:lnTo>
                            <a:close/>
                            <a:moveTo>
                              <a:pt x="763278" y="0"/>
                            </a:moveTo>
                            <a:lnTo>
                              <a:pt x="856894" y="0"/>
                            </a:lnTo>
                            <a:lnTo>
                              <a:pt x="714756" y="188595"/>
                            </a:lnTo>
                            <a:lnTo>
                              <a:pt x="621140" y="188595"/>
                            </a:lnTo>
                            <a:close/>
                            <a:moveTo>
                              <a:pt x="511900" y="0"/>
                            </a:moveTo>
                            <a:lnTo>
                              <a:pt x="605516" y="0"/>
                            </a:lnTo>
                            <a:lnTo>
                              <a:pt x="463378" y="188595"/>
                            </a:lnTo>
                            <a:lnTo>
                              <a:pt x="369762" y="188595"/>
                            </a:lnTo>
                            <a:close/>
                            <a:moveTo>
                              <a:pt x="260649" y="0"/>
                            </a:moveTo>
                            <a:lnTo>
                              <a:pt x="354139" y="0"/>
                            </a:lnTo>
                            <a:lnTo>
                              <a:pt x="212001" y="188595"/>
                            </a:lnTo>
                            <a:lnTo>
                              <a:pt x="118384" y="188595"/>
                            </a:lnTo>
                            <a:close/>
                            <a:moveTo>
                              <a:pt x="9273" y="0"/>
                            </a:moveTo>
                            <a:lnTo>
                              <a:pt x="102888" y="0"/>
                            </a:lnTo>
                            <a:lnTo>
                              <a:pt x="0" y="136398"/>
                            </a:lnTo>
                            <a:lnTo>
                              <a:pt x="0" y="12319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1269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4E9D21" id="Freeform: Shape 32" o:spid="_x0000_s1026" alt="&quot;&quot;" style="position:absolute;margin-left:0;margin-top:0;width:562.1pt;height:14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140446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" path="m7046830,r93616,l6998308,188595r-93616,l7046830,xm6795579,r93616,l6746929,188595r-93488,l6795579,xm6544202,r93616,l6495680,188595r-93616,l6544202,xm6292824,r93616,l6244302,188595r-93616,l6292824,xm6041573,r93489,l5992923,188595r-93488,l6041573,xm5790195,r93489,l5741546,188595r-93489,l5790195,xm5538817,r93616,l5490295,188595r-93616,l5538817,xm5287440,r93616,l5238918,188595r-93616,l5287440,xm5036189,r93489,l4987539,188595r-93488,l5036189,xm4784811,r93616,l4736289,188595r-93616,l4784811,xm4533434,r93616,l4484912,188595r-93616,l4533434,xm4282056,r93616,l4233534,188595r-93616,l4282056,xm4030805,r93489,l3982156,188595r-93616,l4030805,xm3779428,r93616,l3730778,188595r-93488,l3779428,xm3528050,r93616,l3479528,188595r-93616,l3528050,xm3276672,r93616,l3228150,188595r-93615,l3276672,xm3025423,r93489,l2976773,188595r-93489,l3025423,xm2774044,r93616,l2725523,188595r-93616,l2774044,xm2522666,r93616,l2474144,188595r-93616,l2522666,xm2271416,r93488,l2222767,188595r-93490,l2271416,xm2020038,r93616,l1971390,188595r-93489,l2020038,xm1768661,r93616,l1720139,188595r-93616,l1768661,xm1517284,r93615,l1468761,188595r-93615,l1517284,xm1266033,r93488,l1217383,188595r-93616,l1266033,xm1014655,r93616,l966133,188595r-93616,l1014655,xm763278,r93616,l714756,188595r-93616,l763278,xm511900,r93616,l463378,188595r-93616,l511900,xm260649,r93490,l212001,188595r-93617,l260649,xm9273,r93615,l,136398,,12319,9273,xe" fillcolor="#76a0a8 [3205]" stroked="f" strokeweight=".35261mm">
              <v:stroke joinstyle="miter"/>
              <v:path arrowok="t" o:connecttype="custom" o:connectlocs="7045206,0;7138800,0;6996695,187200;6903100,187200;6794012,0;6887607,0;6745374,187200;6651907,187200;6542693,0;6636288,0;6494183,187200;6400588,187200;6291373,0;6384968,0;6242863,187200;6149268,187200;6040180,0;6133648,0;5991542,187200;5898075,187200;5788860,0;5882328,0;5740222,187200;5646755,187200;5537540,0;5631135,0;5489029,187200;5395435,187200;5286221,0;5379816,0;5237710,187200;5144116,187200;5035028,0;5128496,0;4986389,187200;4892923,187200;4783708,0;4877302,0;4735197,187200;4641603,187200;4532389,0;4625983,0;4483878,187200;4390284,187200;4281069,0;4374663,0;4232558,187200;4138964,187200;4029876,0;4123343,0;3981238,187200;3887644,187200;3778557,0;3872151,0;3729918,187200;3636452,187200;3527237,0;3620831,0;3478726,187200;3385131,187200;3275917,0;3369511,0;3227406,187200;3133812,187200;3024726,0;3118193,0;2976087,187200;2882619,187200;2773405,0;2866999,0;2724895,187200;2631300,187200;2522084,0;2615679,0;2473574,187200;2379979,187200;2270892,0;2364359,0;2222255,187200;2128786,187200;2019572,0;2113167,0;1970936,187200;1877468,187200;1768253,0;1861848,0;1719742,187200;1626148,187200;1516934,0;1610528,0;1468422,187200;1374829,187200;1265741,0;1359208,0;1217102,187200;1123508,187200;1014421,0;1108016,0;965910,187200;872316,187200;763102,0;856696,0;714591,187200;620997,187200;511782,0;605376,0;463271,187200;369677,187200;260589,0;354057,0;211952,187200;118357,187200;9271,0;102864,0;0,135389;0,12228" o:connectangles="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62322" w14:textId="77777777" w:rsidR="00901847" w:rsidRPr="00CA30B7" w:rsidRDefault="00901847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5BBD544F" w14:textId="77777777" w:rsidR="00901847" w:rsidRPr="00CA30B7" w:rsidRDefault="00901847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1997C940" w14:textId="77777777" w:rsidR="00901847" w:rsidRDefault="00901847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4144" w14:textId="77777777" w:rsidR="00A65F93" w:rsidRDefault="00A65F93" w:rsidP="00EC3777">
    <w:pPr>
      <w:pStyle w:val="Header"/>
    </w:pPr>
  </w:p>
  <w:sdt>
    <w:sdtPr>
      <w:alias w:val="Category"/>
      <w:tag w:val=""/>
      <w:id w:val="1374659229"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1768CC69" w14:textId="77777777" w:rsidR="00A65F93" w:rsidRDefault="008E5886" w:rsidP="00EC3777">
        <w:pPr>
          <w:pStyle w:val="HeaderWhite"/>
          <w:framePr w:wrap="around"/>
        </w:pPr>
        <w:r>
          <w:t>BOARD OF EXAMINERS</w:t>
        </w:r>
      </w:p>
    </w:sdtContent>
  </w:sdt>
  <w:p w14:paraId="2A76919E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" w15:restartNumberingAfterBreak="0">
    <w:nsid w:val="18564427"/>
    <w:multiLevelType w:val="hybridMultilevel"/>
    <w:tmpl w:val="806047D8"/>
    <w:lvl w:ilvl="0" w:tplc="0C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5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A9A2E01"/>
    <w:multiLevelType w:val="hybridMultilevel"/>
    <w:tmpl w:val="E60A9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D774C"/>
    <w:multiLevelType w:val="hybridMultilevel"/>
    <w:tmpl w:val="A40285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87E9A"/>
    <w:multiLevelType w:val="hybridMultilevel"/>
    <w:tmpl w:val="3A60C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719CB"/>
    <w:multiLevelType w:val="multilevel"/>
    <w:tmpl w:val="9C60AE34"/>
    <w:lvl w:ilvl="0">
      <w:start w:val="1"/>
      <w:numFmt w:val="decimal"/>
      <w:pStyle w:val="Style2"/>
      <w:lvlText w:val="%1."/>
      <w:lvlJc w:val="left"/>
      <w:pPr>
        <w:tabs>
          <w:tab w:val="num" w:pos="454"/>
        </w:tabs>
        <w:ind w:left="454" w:hanging="454"/>
      </w:pPr>
      <w:rPr>
        <w:b/>
        <w:i w:val="0"/>
      </w:rPr>
    </w:lvl>
    <w:lvl w:ilvl="1">
      <w:numFmt w:val="decimal"/>
      <w:lvlRestart w:val="0"/>
      <w:pStyle w:val="bulletpoin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 w:val="0"/>
        <w:i w:val="0"/>
      </w:rPr>
    </w:lvl>
    <w:lvl w:ilvl="2">
      <w:numFmt w:val="decimal"/>
      <w:lvlRestart w:val="0"/>
      <w:pStyle w:val="dashpoint"/>
      <w:lvlText w:val="–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041"/>
        </w:tabs>
        <w:ind w:left="2041" w:hanging="907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134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11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3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5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17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18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0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1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2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3" w15:restartNumberingAfterBreak="0">
    <w:nsid w:val="3C082FD2"/>
    <w:multiLevelType w:val="hybridMultilevel"/>
    <w:tmpl w:val="76680B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165ADD"/>
    <w:multiLevelType w:val="hybridMultilevel"/>
    <w:tmpl w:val="65C4A67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6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7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8" w15:restartNumberingAfterBreak="0">
    <w:nsid w:val="48CE3DC6"/>
    <w:multiLevelType w:val="hybridMultilevel"/>
    <w:tmpl w:val="5436F3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31" w15:restartNumberingAfterBreak="0">
    <w:nsid w:val="4E6255FB"/>
    <w:multiLevelType w:val="hybridMultilevel"/>
    <w:tmpl w:val="AB18397A"/>
    <w:lvl w:ilvl="0" w:tplc="0C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32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3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5" w15:restartNumberingAfterBreak="0">
    <w:nsid w:val="5784380F"/>
    <w:multiLevelType w:val="hybridMultilevel"/>
    <w:tmpl w:val="C9E4DBC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38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9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0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41" w15:restartNumberingAfterBreak="0">
    <w:nsid w:val="5DEA2257"/>
    <w:multiLevelType w:val="hybridMultilevel"/>
    <w:tmpl w:val="E39EC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43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44" w15:restartNumberingAfterBreak="0">
    <w:nsid w:val="64D76B78"/>
    <w:multiLevelType w:val="hybridMultilevel"/>
    <w:tmpl w:val="6A68839C"/>
    <w:lvl w:ilvl="0" w:tplc="BB8ECBF8">
      <w:start w:val="1"/>
      <w:numFmt w:val="lowerRoman"/>
      <w:lvlText w:val="%1."/>
      <w:lvlJc w:val="right"/>
      <w:pPr>
        <w:ind w:left="2340" w:hanging="180"/>
      </w:pPr>
    </w:lvl>
    <w:lvl w:ilvl="1" w:tplc="0C09001B">
      <w:start w:val="1"/>
      <w:numFmt w:val="lowerRoman"/>
      <w:lvlText w:val="%2."/>
      <w:lvlJc w:val="righ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45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053984"/>
    <w:multiLevelType w:val="hybridMultilevel"/>
    <w:tmpl w:val="326824FA"/>
    <w:lvl w:ilvl="0" w:tplc="D0947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6A81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8" w15:restartNumberingAfterBreak="0">
    <w:nsid w:val="66DF3391"/>
    <w:multiLevelType w:val="hybridMultilevel"/>
    <w:tmpl w:val="02583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978763C"/>
    <w:multiLevelType w:val="hybridMultilevel"/>
    <w:tmpl w:val="7360AEC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51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773B73E4"/>
    <w:multiLevelType w:val="hybridMultilevel"/>
    <w:tmpl w:val="5100F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4" w15:restartNumberingAfterBreak="0">
    <w:nsid w:val="7EC94AB8"/>
    <w:multiLevelType w:val="hybridMultilevel"/>
    <w:tmpl w:val="6B4250A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795681245">
    <w:abstractNumId w:val="10"/>
  </w:num>
  <w:num w:numId="2" w16cid:durableId="1448159471">
    <w:abstractNumId w:val="40"/>
  </w:num>
  <w:num w:numId="3" w16cid:durableId="2036349118">
    <w:abstractNumId w:val="12"/>
  </w:num>
  <w:num w:numId="4" w16cid:durableId="1024943547">
    <w:abstractNumId w:val="30"/>
  </w:num>
  <w:num w:numId="5" w16cid:durableId="1418792933">
    <w:abstractNumId w:val="19"/>
  </w:num>
  <w:num w:numId="6" w16cid:durableId="1197550320">
    <w:abstractNumId w:val="32"/>
  </w:num>
  <w:num w:numId="7" w16cid:durableId="1565875234">
    <w:abstractNumId w:val="36"/>
  </w:num>
  <w:num w:numId="8" w16cid:durableId="2038042636">
    <w:abstractNumId w:val="27"/>
  </w:num>
  <w:num w:numId="9" w16cid:durableId="274942908">
    <w:abstractNumId w:val="16"/>
  </w:num>
  <w:num w:numId="10" w16cid:durableId="1907759351">
    <w:abstractNumId w:val="42"/>
  </w:num>
  <w:num w:numId="11" w16cid:durableId="1987124644">
    <w:abstractNumId w:val="26"/>
  </w:num>
  <w:num w:numId="12" w16cid:durableId="1454248238">
    <w:abstractNumId w:val="22"/>
  </w:num>
  <w:num w:numId="13" w16cid:durableId="248201769">
    <w:abstractNumId w:val="48"/>
  </w:num>
  <w:num w:numId="14" w16cid:durableId="321664245">
    <w:abstractNumId w:val="46"/>
  </w:num>
  <w:num w:numId="15" w16cid:durableId="1547253933">
    <w:abstractNumId w:val="2"/>
  </w:num>
  <w:num w:numId="16" w16cid:durableId="1149174317">
    <w:abstractNumId w:val="11"/>
  </w:num>
  <w:num w:numId="17" w16cid:durableId="179393259">
    <w:abstractNumId w:val="29"/>
  </w:num>
  <w:num w:numId="18" w16cid:durableId="997198170">
    <w:abstractNumId w:val="45"/>
  </w:num>
  <w:num w:numId="19" w16cid:durableId="186870658">
    <w:abstractNumId w:val="13"/>
  </w:num>
  <w:num w:numId="20" w16cid:durableId="1921089171">
    <w:abstractNumId w:val="7"/>
  </w:num>
  <w:num w:numId="21" w16cid:durableId="596905889">
    <w:abstractNumId w:val="28"/>
  </w:num>
  <w:num w:numId="22" w16cid:durableId="278687728">
    <w:abstractNumId w:val="4"/>
  </w:num>
  <w:num w:numId="23" w16cid:durableId="658070802">
    <w:abstractNumId w:val="31"/>
  </w:num>
  <w:num w:numId="24" w16cid:durableId="1883706025">
    <w:abstractNumId w:val="8"/>
  </w:num>
  <w:num w:numId="25" w16cid:durableId="2001078358">
    <w:abstractNumId w:val="49"/>
  </w:num>
  <w:num w:numId="26" w16cid:durableId="18506876">
    <w:abstractNumId w:val="24"/>
  </w:num>
  <w:num w:numId="27" w16cid:durableId="985737926">
    <w:abstractNumId w:val="52"/>
  </w:num>
  <w:num w:numId="28" w16cid:durableId="1599559069">
    <w:abstractNumId w:val="41"/>
  </w:num>
  <w:num w:numId="29" w16cid:durableId="940264034">
    <w:abstractNumId w:val="54"/>
  </w:num>
  <w:num w:numId="30" w16cid:durableId="1241214214">
    <w:abstractNumId w:val="23"/>
  </w:num>
  <w:num w:numId="31" w16cid:durableId="779957950">
    <w:abstractNumId w:val="9"/>
  </w:num>
  <w:num w:numId="32" w16cid:durableId="2700202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54600811">
    <w:abstractNumId w:val="44"/>
  </w:num>
  <w:num w:numId="34" w16cid:durableId="1126779745">
    <w:abstractNumId w:val="6"/>
  </w:num>
  <w:num w:numId="35" w16cid:durableId="1343628212">
    <w:abstractNumId w:val="3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D81"/>
    <w:rsid w:val="00002691"/>
    <w:rsid w:val="00003260"/>
    <w:rsid w:val="000035F6"/>
    <w:rsid w:val="00004327"/>
    <w:rsid w:val="00004810"/>
    <w:rsid w:val="00004A68"/>
    <w:rsid w:val="00004EEE"/>
    <w:rsid w:val="00005149"/>
    <w:rsid w:val="000068CA"/>
    <w:rsid w:val="00007268"/>
    <w:rsid w:val="0000736B"/>
    <w:rsid w:val="000105A9"/>
    <w:rsid w:val="000112BF"/>
    <w:rsid w:val="00011C29"/>
    <w:rsid w:val="00011D8F"/>
    <w:rsid w:val="00011F46"/>
    <w:rsid w:val="0001216C"/>
    <w:rsid w:val="000125A5"/>
    <w:rsid w:val="0001294B"/>
    <w:rsid w:val="00012D6E"/>
    <w:rsid w:val="000139F9"/>
    <w:rsid w:val="00013C54"/>
    <w:rsid w:val="00013C91"/>
    <w:rsid w:val="00014AD2"/>
    <w:rsid w:val="000152AC"/>
    <w:rsid w:val="000160DB"/>
    <w:rsid w:val="0001645A"/>
    <w:rsid w:val="00016927"/>
    <w:rsid w:val="00016D9C"/>
    <w:rsid w:val="00016F11"/>
    <w:rsid w:val="00017A37"/>
    <w:rsid w:val="00017E78"/>
    <w:rsid w:val="00017FF7"/>
    <w:rsid w:val="00020166"/>
    <w:rsid w:val="00020425"/>
    <w:rsid w:val="0002048A"/>
    <w:rsid w:val="00022FC9"/>
    <w:rsid w:val="0002313E"/>
    <w:rsid w:val="00023619"/>
    <w:rsid w:val="00024DE5"/>
    <w:rsid w:val="00024F9A"/>
    <w:rsid w:val="000265EA"/>
    <w:rsid w:val="00026DA1"/>
    <w:rsid w:val="00026DC2"/>
    <w:rsid w:val="00026F6C"/>
    <w:rsid w:val="000273C5"/>
    <w:rsid w:val="00027A16"/>
    <w:rsid w:val="00030A38"/>
    <w:rsid w:val="0003160B"/>
    <w:rsid w:val="000332EC"/>
    <w:rsid w:val="000337A3"/>
    <w:rsid w:val="000343D3"/>
    <w:rsid w:val="000346D1"/>
    <w:rsid w:val="00034E7A"/>
    <w:rsid w:val="0003565D"/>
    <w:rsid w:val="00036D45"/>
    <w:rsid w:val="000371C7"/>
    <w:rsid w:val="000374E9"/>
    <w:rsid w:val="000408B7"/>
    <w:rsid w:val="00040EB4"/>
    <w:rsid w:val="000411A2"/>
    <w:rsid w:val="00041613"/>
    <w:rsid w:val="00042903"/>
    <w:rsid w:val="00043FEB"/>
    <w:rsid w:val="00044607"/>
    <w:rsid w:val="0004603D"/>
    <w:rsid w:val="0004675A"/>
    <w:rsid w:val="00050713"/>
    <w:rsid w:val="00050F35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74CC"/>
    <w:rsid w:val="00060B9F"/>
    <w:rsid w:val="00060F0A"/>
    <w:rsid w:val="000634B5"/>
    <w:rsid w:val="00066A4B"/>
    <w:rsid w:val="00067424"/>
    <w:rsid w:val="00067A55"/>
    <w:rsid w:val="0007095A"/>
    <w:rsid w:val="0007166A"/>
    <w:rsid w:val="0007247D"/>
    <w:rsid w:val="000728B3"/>
    <w:rsid w:val="00074EF6"/>
    <w:rsid w:val="00075B1E"/>
    <w:rsid w:val="000764DD"/>
    <w:rsid w:val="00076CEC"/>
    <w:rsid w:val="000770EF"/>
    <w:rsid w:val="00080082"/>
    <w:rsid w:val="000809F5"/>
    <w:rsid w:val="00080B70"/>
    <w:rsid w:val="00082701"/>
    <w:rsid w:val="00082CAC"/>
    <w:rsid w:val="00082E51"/>
    <w:rsid w:val="00082EEC"/>
    <w:rsid w:val="00084917"/>
    <w:rsid w:val="00084998"/>
    <w:rsid w:val="00086400"/>
    <w:rsid w:val="0008678B"/>
    <w:rsid w:val="00086A59"/>
    <w:rsid w:val="00086C5B"/>
    <w:rsid w:val="00087CE5"/>
    <w:rsid w:val="00090C31"/>
    <w:rsid w:val="00090CB5"/>
    <w:rsid w:val="00090D68"/>
    <w:rsid w:val="0009129D"/>
    <w:rsid w:val="000913B9"/>
    <w:rsid w:val="00091C6D"/>
    <w:rsid w:val="00091E67"/>
    <w:rsid w:val="00092A68"/>
    <w:rsid w:val="00093AB0"/>
    <w:rsid w:val="00093DB2"/>
    <w:rsid w:val="00094B42"/>
    <w:rsid w:val="00094C04"/>
    <w:rsid w:val="0009636C"/>
    <w:rsid w:val="00097178"/>
    <w:rsid w:val="000971A5"/>
    <w:rsid w:val="000A0157"/>
    <w:rsid w:val="000A043A"/>
    <w:rsid w:val="000A0772"/>
    <w:rsid w:val="000A07D4"/>
    <w:rsid w:val="000A0D39"/>
    <w:rsid w:val="000A0ECF"/>
    <w:rsid w:val="000A1A10"/>
    <w:rsid w:val="000A1BBF"/>
    <w:rsid w:val="000A1C05"/>
    <w:rsid w:val="000A25A3"/>
    <w:rsid w:val="000A2A5F"/>
    <w:rsid w:val="000A3203"/>
    <w:rsid w:val="000A3E5B"/>
    <w:rsid w:val="000A43C4"/>
    <w:rsid w:val="000A4DD8"/>
    <w:rsid w:val="000A4F3A"/>
    <w:rsid w:val="000A513C"/>
    <w:rsid w:val="000A5285"/>
    <w:rsid w:val="000A55E9"/>
    <w:rsid w:val="000A6056"/>
    <w:rsid w:val="000A64D2"/>
    <w:rsid w:val="000A65C4"/>
    <w:rsid w:val="000B02C8"/>
    <w:rsid w:val="000B07C0"/>
    <w:rsid w:val="000B1783"/>
    <w:rsid w:val="000B48EE"/>
    <w:rsid w:val="000B51BB"/>
    <w:rsid w:val="000B59CB"/>
    <w:rsid w:val="000B5AC1"/>
    <w:rsid w:val="000B5B6D"/>
    <w:rsid w:val="000B6301"/>
    <w:rsid w:val="000B65EE"/>
    <w:rsid w:val="000B6910"/>
    <w:rsid w:val="000C036C"/>
    <w:rsid w:val="000C043D"/>
    <w:rsid w:val="000C2045"/>
    <w:rsid w:val="000C269E"/>
    <w:rsid w:val="000C32A2"/>
    <w:rsid w:val="000C3390"/>
    <w:rsid w:val="000C3827"/>
    <w:rsid w:val="000C4032"/>
    <w:rsid w:val="000C440C"/>
    <w:rsid w:val="000C4AFB"/>
    <w:rsid w:val="000C516A"/>
    <w:rsid w:val="000C620E"/>
    <w:rsid w:val="000C782D"/>
    <w:rsid w:val="000C7BB4"/>
    <w:rsid w:val="000D01DB"/>
    <w:rsid w:val="000D0471"/>
    <w:rsid w:val="000D04B1"/>
    <w:rsid w:val="000D0FA2"/>
    <w:rsid w:val="000D1929"/>
    <w:rsid w:val="000D1DA0"/>
    <w:rsid w:val="000D2B3D"/>
    <w:rsid w:val="000D309B"/>
    <w:rsid w:val="000D319F"/>
    <w:rsid w:val="000D36F9"/>
    <w:rsid w:val="000D3881"/>
    <w:rsid w:val="000D3CAE"/>
    <w:rsid w:val="000D43E4"/>
    <w:rsid w:val="000D5967"/>
    <w:rsid w:val="000D5CE1"/>
    <w:rsid w:val="000D6482"/>
    <w:rsid w:val="000D66AF"/>
    <w:rsid w:val="000D73BF"/>
    <w:rsid w:val="000D73C9"/>
    <w:rsid w:val="000D7F5B"/>
    <w:rsid w:val="000E0068"/>
    <w:rsid w:val="000E06E5"/>
    <w:rsid w:val="000E1777"/>
    <w:rsid w:val="000E25C6"/>
    <w:rsid w:val="000E2BFA"/>
    <w:rsid w:val="000E2E35"/>
    <w:rsid w:val="000E2F22"/>
    <w:rsid w:val="000E35EE"/>
    <w:rsid w:val="000E38AA"/>
    <w:rsid w:val="000E4946"/>
    <w:rsid w:val="000E4A57"/>
    <w:rsid w:val="000E5431"/>
    <w:rsid w:val="000E6D73"/>
    <w:rsid w:val="000E7420"/>
    <w:rsid w:val="000E79F7"/>
    <w:rsid w:val="000E7E4A"/>
    <w:rsid w:val="000E7F29"/>
    <w:rsid w:val="000F0977"/>
    <w:rsid w:val="000F0AB0"/>
    <w:rsid w:val="000F1017"/>
    <w:rsid w:val="000F1E52"/>
    <w:rsid w:val="000F26D5"/>
    <w:rsid w:val="000F2BEC"/>
    <w:rsid w:val="000F301C"/>
    <w:rsid w:val="000F3362"/>
    <w:rsid w:val="000F39C2"/>
    <w:rsid w:val="000F436A"/>
    <w:rsid w:val="000F47F5"/>
    <w:rsid w:val="000F4D26"/>
    <w:rsid w:val="000F5635"/>
    <w:rsid w:val="000F59FB"/>
    <w:rsid w:val="000F5E55"/>
    <w:rsid w:val="000F5FFD"/>
    <w:rsid w:val="000F6093"/>
    <w:rsid w:val="000F63CE"/>
    <w:rsid w:val="000F661E"/>
    <w:rsid w:val="000F667F"/>
    <w:rsid w:val="000F72AB"/>
    <w:rsid w:val="000F7466"/>
    <w:rsid w:val="000F7BB5"/>
    <w:rsid w:val="000F7C2D"/>
    <w:rsid w:val="0010018C"/>
    <w:rsid w:val="00101215"/>
    <w:rsid w:val="00101A91"/>
    <w:rsid w:val="001023F4"/>
    <w:rsid w:val="00102D94"/>
    <w:rsid w:val="001042E1"/>
    <w:rsid w:val="0010455D"/>
    <w:rsid w:val="00104C22"/>
    <w:rsid w:val="00105FBE"/>
    <w:rsid w:val="00107C8F"/>
    <w:rsid w:val="0011038E"/>
    <w:rsid w:val="00110760"/>
    <w:rsid w:val="0011087C"/>
    <w:rsid w:val="0011132C"/>
    <w:rsid w:val="001129F9"/>
    <w:rsid w:val="00112EDB"/>
    <w:rsid w:val="0011371C"/>
    <w:rsid w:val="00113A48"/>
    <w:rsid w:val="00113EE7"/>
    <w:rsid w:val="0011429D"/>
    <w:rsid w:val="00114377"/>
    <w:rsid w:val="0011501B"/>
    <w:rsid w:val="001153CE"/>
    <w:rsid w:val="001156B1"/>
    <w:rsid w:val="00116264"/>
    <w:rsid w:val="00116413"/>
    <w:rsid w:val="001169AD"/>
    <w:rsid w:val="001176AC"/>
    <w:rsid w:val="00120092"/>
    <w:rsid w:val="0012041B"/>
    <w:rsid w:val="00120D59"/>
    <w:rsid w:val="001214F3"/>
    <w:rsid w:val="001228AC"/>
    <w:rsid w:val="001230A0"/>
    <w:rsid w:val="001242E9"/>
    <w:rsid w:val="001244D8"/>
    <w:rsid w:val="001252B3"/>
    <w:rsid w:val="00126019"/>
    <w:rsid w:val="0012652C"/>
    <w:rsid w:val="001267C9"/>
    <w:rsid w:val="001268C6"/>
    <w:rsid w:val="00126943"/>
    <w:rsid w:val="00126F69"/>
    <w:rsid w:val="001302AB"/>
    <w:rsid w:val="0013044E"/>
    <w:rsid w:val="00130735"/>
    <w:rsid w:val="00130B14"/>
    <w:rsid w:val="00131D9C"/>
    <w:rsid w:val="001320DB"/>
    <w:rsid w:val="00132534"/>
    <w:rsid w:val="00132ECF"/>
    <w:rsid w:val="00133404"/>
    <w:rsid w:val="00133CEB"/>
    <w:rsid w:val="00135A21"/>
    <w:rsid w:val="0013609B"/>
    <w:rsid w:val="001366E0"/>
    <w:rsid w:val="001369F7"/>
    <w:rsid w:val="001378AA"/>
    <w:rsid w:val="00137A24"/>
    <w:rsid w:val="001401BD"/>
    <w:rsid w:val="001406CA"/>
    <w:rsid w:val="001417FF"/>
    <w:rsid w:val="00141C29"/>
    <w:rsid w:val="00141FDF"/>
    <w:rsid w:val="00142974"/>
    <w:rsid w:val="00144787"/>
    <w:rsid w:val="00145F74"/>
    <w:rsid w:val="00146947"/>
    <w:rsid w:val="00147141"/>
    <w:rsid w:val="0014722D"/>
    <w:rsid w:val="00150746"/>
    <w:rsid w:val="00151331"/>
    <w:rsid w:val="00151386"/>
    <w:rsid w:val="00151864"/>
    <w:rsid w:val="001528B3"/>
    <w:rsid w:val="001536B2"/>
    <w:rsid w:val="0015405B"/>
    <w:rsid w:val="001544BF"/>
    <w:rsid w:val="00155192"/>
    <w:rsid w:val="00155B41"/>
    <w:rsid w:val="00155B79"/>
    <w:rsid w:val="00156406"/>
    <w:rsid w:val="0015669A"/>
    <w:rsid w:val="00156BC1"/>
    <w:rsid w:val="001571C1"/>
    <w:rsid w:val="001571F6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4012"/>
    <w:rsid w:val="00164716"/>
    <w:rsid w:val="00166097"/>
    <w:rsid w:val="00166157"/>
    <w:rsid w:val="00166E6D"/>
    <w:rsid w:val="00167022"/>
    <w:rsid w:val="0016718E"/>
    <w:rsid w:val="00170701"/>
    <w:rsid w:val="001718DD"/>
    <w:rsid w:val="001726D4"/>
    <w:rsid w:val="001728B5"/>
    <w:rsid w:val="001737FC"/>
    <w:rsid w:val="0017387A"/>
    <w:rsid w:val="00174052"/>
    <w:rsid w:val="00174141"/>
    <w:rsid w:val="001745CE"/>
    <w:rsid w:val="001750A0"/>
    <w:rsid w:val="00175DCC"/>
    <w:rsid w:val="001766D2"/>
    <w:rsid w:val="001768FA"/>
    <w:rsid w:val="0017749D"/>
    <w:rsid w:val="001778A7"/>
    <w:rsid w:val="001806B5"/>
    <w:rsid w:val="00180E8D"/>
    <w:rsid w:val="001813B0"/>
    <w:rsid w:val="001818D8"/>
    <w:rsid w:val="0018239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86"/>
    <w:rsid w:val="0018625D"/>
    <w:rsid w:val="00186A77"/>
    <w:rsid w:val="001874D7"/>
    <w:rsid w:val="00187B9E"/>
    <w:rsid w:val="001910A2"/>
    <w:rsid w:val="00191188"/>
    <w:rsid w:val="001911BB"/>
    <w:rsid w:val="00191308"/>
    <w:rsid w:val="00191463"/>
    <w:rsid w:val="00192F5C"/>
    <w:rsid w:val="00194013"/>
    <w:rsid w:val="001942E7"/>
    <w:rsid w:val="001945C8"/>
    <w:rsid w:val="00194AAE"/>
    <w:rsid w:val="00194B60"/>
    <w:rsid w:val="00195D19"/>
    <w:rsid w:val="00196E13"/>
    <w:rsid w:val="0019756C"/>
    <w:rsid w:val="00197D54"/>
    <w:rsid w:val="001A0FC3"/>
    <w:rsid w:val="001A2279"/>
    <w:rsid w:val="001A2489"/>
    <w:rsid w:val="001A26B9"/>
    <w:rsid w:val="001A3352"/>
    <w:rsid w:val="001A3695"/>
    <w:rsid w:val="001A59BB"/>
    <w:rsid w:val="001A63B0"/>
    <w:rsid w:val="001A6B09"/>
    <w:rsid w:val="001B017B"/>
    <w:rsid w:val="001B08FF"/>
    <w:rsid w:val="001B1992"/>
    <w:rsid w:val="001B1B2B"/>
    <w:rsid w:val="001B1CD9"/>
    <w:rsid w:val="001B204A"/>
    <w:rsid w:val="001B2AD7"/>
    <w:rsid w:val="001B2D49"/>
    <w:rsid w:val="001B32D1"/>
    <w:rsid w:val="001B330C"/>
    <w:rsid w:val="001B387D"/>
    <w:rsid w:val="001B6D41"/>
    <w:rsid w:val="001B6E7E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40E3"/>
    <w:rsid w:val="001C4657"/>
    <w:rsid w:val="001C58B9"/>
    <w:rsid w:val="001C5E6E"/>
    <w:rsid w:val="001C71FB"/>
    <w:rsid w:val="001C72A9"/>
    <w:rsid w:val="001D11E7"/>
    <w:rsid w:val="001D1D79"/>
    <w:rsid w:val="001D223D"/>
    <w:rsid w:val="001D2D53"/>
    <w:rsid w:val="001D39F8"/>
    <w:rsid w:val="001D3B02"/>
    <w:rsid w:val="001D5D1A"/>
    <w:rsid w:val="001D5FC7"/>
    <w:rsid w:val="001D6139"/>
    <w:rsid w:val="001D63D0"/>
    <w:rsid w:val="001D6714"/>
    <w:rsid w:val="001D78C3"/>
    <w:rsid w:val="001D7B41"/>
    <w:rsid w:val="001E04BC"/>
    <w:rsid w:val="001E1DB7"/>
    <w:rsid w:val="001E1E00"/>
    <w:rsid w:val="001E2412"/>
    <w:rsid w:val="001E264C"/>
    <w:rsid w:val="001E28B4"/>
    <w:rsid w:val="001E3629"/>
    <w:rsid w:val="001E3E6C"/>
    <w:rsid w:val="001E4357"/>
    <w:rsid w:val="001E43CC"/>
    <w:rsid w:val="001E48EA"/>
    <w:rsid w:val="001E4E36"/>
    <w:rsid w:val="001E51A2"/>
    <w:rsid w:val="001E57CA"/>
    <w:rsid w:val="001E58DF"/>
    <w:rsid w:val="001E6421"/>
    <w:rsid w:val="001E6674"/>
    <w:rsid w:val="001E70EA"/>
    <w:rsid w:val="001F0A72"/>
    <w:rsid w:val="001F1DE2"/>
    <w:rsid w:val="001F302E"/>
    <w:rsid w:val="001F44D3"/>
    <w:rsid w:val="001F4765"/>
    <w:rsid w:val="001F5040"/>
    <w:rsid w:val="001F5BF9"/>
    <w:rsid w:val="001F618A"/>
    <w:rsid w:val="001F6460"/>
    <w:rsid w:val="001F6826"/>
    <w:rsid w:val="001F797E"/>
    <w:rsid w:val="001F79DC"/>
    <w:rsid w:val="001F7F2C"/>
    <w:rsid w:val="0020269C"/>
    <w:rsid w:val="0020272B"/>
    <w:rsid w:val="00202D57"/>
    <w:rsid w:val="00202F7A"/>
    <w:rsid w:val="00202FCE"/>
    <w:rsid w:val="0020352B"/>
    <w:rsid w:val="002048EC"/>
    <w:rsid w:val="00204B9C"/>
    <w:rsid w:val="00204C72"/>
    <w:rsid w:val="00205B11"/>
    <w:rsid w:val="002071C2"/>
    <w:rsid w:val="00207596"/>
    <w:rsid w:val="00207E74"/>
    <w:rsid w:val="00210137"/>
    <w:rsid w:val="00210B5C"/>
    <w:rsid w:val="00210C96"/>
    <w:rsid w:val="00211075"/>
    <w:rsid w:val="002110B3"/>
    <w:rsid w:val="00212101"/>
    <w:rsid w:val="002130C6"/>
    <w:rsid w:val="00213177"/>
    <w:rsid w:val="00213B2D"/>
    <w:rsid w:val="00214138"/>
    <w:rsid w:val="002146AD"/>
    <w:rsid w:val="002146FB"/>
    <w:rsid w:val="00215E28"/>
    <w:rsid w:val="00215E95"/>
    <w:rsid w:val="002167E2"/>
    <w:rsid w:val="00216BE9"/>
    <w:rsid w:val="002174E7"/>
    <w:rsid w:val="002175BA"/>
    <w:rsid w:val="00221DDE"/>
    <w:rsid w:val="00221E74"/>
    <w:rsid w:val="002239F4"/>
    <w:rsid w:val="002247B9"/>
    <w:rsid w:val="00226225"/>
    <w:rsid w:val="0022661F"/>
    <w:rsid w:val="00226A73"/>
    <w:rsid w:val="00226BF6"/>
    <w:rsid w:val="00226E48"/>
    <w:rsid w:val="00227614"/>
    <w:rsid w:val="00230259"/>
    <w:rsid w:val="0023294F"/>
    <w:rsid w:val="00232D3E"/>
    <w:rsid w:val="00233B50"/>
    <w:rsid w:val="0023491A"/>
    <w:rsid w:val="002353F9"/>
    <w:rsid w:val="00235C2B"/>
    <w:rsid w:val="0023624D"/>
    <w:rsid w:val="00236F82"/>
    <w:rsid w:val="002372AA"/>
    <w:rsid w:val="002373DE"/>
    <w:rsid w:val="00237F16"/>
    <w:rsid w:val="00240884"/>
    <w:rsid w:val="0024178C"/>
    <w:rsid w:val="00242651"/>
    <w:rsid w:val="00242DCD"/>
    <w:rsid w:val="00243399"/>
    <w:rsid w:val="00243A45"/>
    <w:rsid w:val="002443A2"/>
    <w:rsid w:val="002445E5"/>
    <w:rsid w:val="002448CB"/>
    <w:rsid w:val="0024522B"/>
    <w:rsid w:val="00246B20"/>
    <w:rsid w:val="00246FF0"/>
    <w:rsid w:val="00247D0F"/>
    <w:rsid w:val="00247DAF"/>
    <w:rsid w:val="002508AB"/>
    <w:rsid w:val="00251326"/>
    <w:rsid w:val="00251857"/>
    <w:rsid w:val="00251AD4"/>
    <w:rsid w:val="00252DEC"/>
    <w:rsid w:val="002533C2"/>
    <w:rsid w:val="002536AC"/>
    <w:rsid w:val="00253C6D"/>
    <w:rsid w:val="0025402C"/>
    <w:rsid w:val="0025558F"/>
    <w:rsid w:val="0025562D"/>
    <w:rsid w:val="00255632"/>
    <w:rsid w:val="0025626D"/>
    <w:rsid w:val="00256560"/>
    <w:rsid w:val="00256624"/>
    <w:rsid w:val="00257F30"/>
    <w:rsid w:val="002600A1"/>
    <w:rsid w:val="00260CB3"/>
    <w:rsid w:val="0026181D"/>
    <w:rsid w:val="00261BE8"/>
    <w:rsid w:val="00261C7F"/>
    <w:rsid w:val="0026258F"/>
    <w:rsid w:val="00262ACE"/>
    <w:rsid w:val="00262B02"/>
    <w:rsid w:val="00262B31"/>
    <w:rsid w:val="002633AF"/>
    <w:rsid w:val="002635FC"/>
    <w:rsid w:val="00263A79"/>
    <w:rsid w:val="00264221"/>
    <w:rsid w:val="0026474C"/>
    <w:rsid w:val="00265C0D"/>
    <w:rsid w:val="00265DE2"/>
    <w:rsid w:val="00265DE4"/>
    <w:rsid w:val="0026655E"/>
    <w:rsid w:val="00266FE0"/>
    <w:rsid w:val="002671CE"/>
    <w:rsid w:val="0026756C"/>
    <w:rsid w:val="002676DE"/>
    <w:rsid w:val="0027011C"/>
    <w:rsid w:val="00270200"/>
    <w:rsid w:val="00270243"/>
    <w:rsid w:val="00270817"/>
    <w:rsid w:val="002715E9"/>
    <w:rsid w:val="0027194F"/>
    <w:rsid w:val="00271CA2"/>
    <w:rsid w:val="0027240B"/>
    <w:rsid w:val="002725C1"/>
    <w:rsid w:val="00272A50"/>
    <w:rsid w:val="002737F3"/>
    <w:rsid w:val="0027394E"/>
    <w:rsid w:val="002743CC"/>
    <w:rsid w:val="00274C38"/>
    <w:rsid w:val="00274DED"/>
    <w:rsid w:val="002753CD"/>
    <w:rsid w:val="00275582"/>
    <w:rsid w:val="002755F3"/>
    <w:rsid w:val="00275EDC"/>
    <w:rsid w:val="0027759D"/>
    <w:rsid w:val="00277CC4"/>
    <w:rsid w:val="002810E7"/>
    <w:rsid w:val="00281C53"/>
    <w:rsid w:val="00282533"/>
    <w:rsid w:val="002826AC"/>
    <w:rsid w:val="002826B7"/>
    <w:rsid w:val="00282E4D"/>
    <w:rsid w:val="0028301E"/>
    <w:rsid w:val="00283EA9"/>
    <w:rsid w:val="00283F74"/>
    <w:rsid w:val="00284456"/>
    <w:rsid w:val="00284B9E"/>
    <w:rsid w:val="002857D1"/>
    <w:rsid w:val="00286ED4"/>
    <w:rsid w:val="00287757"/>
    <w:rsid w:val="00287C23"/>
    <w:rsid w:val="002901CD"/>
    <w:rsid w:val="00292442"/>
    <w:rsid w:val="002947FB"/>
    <w:rsid w:val="00294B76"/>
    <w:rsid w:val="002953E2"/>
    <w:rsid w:val="0029579B"/>
    <w:rsid w:val="00296413"/>
    <w:rsid w:val="00296ABF"/>
    <w:rsid w:val="00296C8A"/>
    <w:rsid w:val="002975C4"/>
    <w:rsid w:val="002975D7"/>
    <w:rsid w:val="002977C9"/>
    <w:rsid w:val="00297C2D"/>
    <w:rsid w:val="002A03EB"/>
    <w:rsid w:val="002A0A44"/>
    <w:rsid w:val="002A11B8"/>
    <w:rsid w:val="002A120A"/>
    <w:rsid w:val="002A175E"/>
    <w:rsid w:val="002A1929"/>
    <w:rsid w:val="002A1ACC"/>
    <w:rsid w:val="002A2191"/>
    <w:rsid w:val="002A26A8"/>
    <w:rsid w:val="002A3538"/>
    <w:rsid w:val="002A3D3F"/>
    <w:rsid w:val="002A4E2C"/>
    <w:rsid w:val="002A73A1"/>
    <w:rsid w:val="002A7ACA"/>
    <w:rsid w:val="002A7D81"/>
    <w:rsid w:val="002B0874"/>
    <w:rsid w:val="002B0D60"/>
    <w:rsid w:val="002B118F"/>
    <w:rsid w:val="002B23F8"/>
    <w:rsid w:val="002B4A7C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03D4"/>
    <w:rsid w:val="002C19FC"/>
    <w:rsid w:val="002C2A75"/>
    <w:rsid w:val="002C33DE"/>
    <w:rsid w:val="002C37A5"/>
    <w:rsid w:val="002C399B"/>
    <w:rsid w:val="002C55A7"/>
    <w:rsid w:val="002C5D9A"/>
    <w:rsid w:val="002C67BA"/>
    <w:rsid w:val="002C6858"/>
    <w:rsid w:val="002C687F"/>
    <w:rsid w:val="002C6F2C"/>
    <w:rsid w:val="002C7140"/>
    <w:rsid w:val="002C76FE"/>
    <w:rsid w:val="002D10C1"/>
    <w:rsid w:val="002D11F9"/>
    <w:rsid w:val="002D1BB5"/>
    <w:rsid w:val="002D1D48"/>
    <w:rsid w:val="002D21C9"/>
    <w:rsid w:val="002D2577"/>
    <w:rsid w:val="002D2A80"/>
    <w:rsid w:val="002D2AB4"/>
    <w:rsid w:val="002D2D1D"/>
    <w:rsid w:val="002D2F01"/>
    <w:rsid w:val="002D4B23"/>
    <w:rsid w:val="002D7AA5"/>
    <w:rsid w:val="002D7BA5"/>
    <w:rsid w:val="002E03B0"/>
    <w:rsid w:val="002E05FC"/>
    <w:rsid w:val="002E0ED2"/>
    <w:rsid w:val="002E1116"/>
    <w:rsid w:val="002E1909"/>
    <w:rsid w:val="002E22BE"/>
    <w:rsid w:val="002E2436"/>
    <w:rsid w:val="002E3000"/>
    <w:rsid w:val="002E34C5"/>
    <w:rsid w:val="002E3829"/>
    <w:rsid w:val="002E3B71"/>
    <w:rsid w:val="002E4E4D"/>
    <w:rsid w:val="002E505D"/>
    <w:rsid w:val="002E5553"/>
    <w:rsid w:val="002E5D33"/>
    <w:rsid w:val="002E5E0C"/>
    <w:rsid w:val="002E6414"/>
    <w:rsid w:val="002E6528"/>
    <w:rsid w:val="002E7557"/>
    <w:rsid w:val="002F0690"/>
    <w:rsid w:val="002F07A6"/>
    <w:rsid w:val="002F0FDE"/>
    <w:rsid w:val="002F1405"/>
    <w:rsid w:val="002F15F9"/>
    <w:rsid w:val="002F1E3D"/>
    <w:rsid w:val="002F2DC3"/>
    <w:rsid w:val="002F3731"/>
    <w:rsid w:val="002F3F6C"/>
    <w:rsid w:val="002F401B"/>
    <w:rsid w:val="002F41ED"/>
    <w:rsid w:val="002F5105"/>
    <w:rsid w:val="002F647B"/>
    <w:rsid w:val="002F6875"/>
    <w:rsid w:val="00300A07"/>
    <w:rsid w:val="00300DB5"/>
    <w:rsid w:val="0030113D"/>
    <w:rsid w:val="00301647"/>
    <w:rsid w:val="0030192B"/>
    <w:rsid w:val="0030259D"/>
    <w:rsid w:val="00302A0C"/>
    <w:rsid w:val="0030427C"/>
    <w:rsid w:val="00304AC1"/>
    <w:rsid w:val="003053E2"/>
    <w:rsid w:val="003060A8"/>
    <w:rsid w:val="00306252"/>
    <w:rsid w:val="003078A9"/>
    <w:rsid w:val="0031041C"/>
    <w:rsid w:val="0031053E"/>
    <w:rsid w:val="00311C38"/>
    <w:rsid w:val="00312022"/>
    <w:rsid w:val="0031211F"/>
    <w:rsid w:val="0031266F"/>
    <w:rsid w:val="00312A7C"/>
    <w:rsid w:val="003134AD"/>
    <w:rsid w:val="00315198"/>
    <w:rsid w:val="00315DC5"/>
    <w:rsid w:val="00316076"/>
    <w:rsid w:val="00316DFD"/>
    <w:rsid w:val="00316EE4"/>
    <w:rsid w:val="003172A7"/>
    <w:rsid w:val="00317D2D"/>
    <w:rsid w:val="00317F17"/>
    <w:rsid w:val="00320BBE"/>
    <w:rsid w:val="00321517"/>
    <w:rsid w:val="00321A79"/>
    <w:rsid w:val="003224B4"/>
    <w:rsid w:val="0032333A"/>
    <w:rsid w:val="00323AED"/>
    <w:rsid w:val="00324524"/>
    <w:rsid w:val="00325018"/>
    <w:rsid w:val="00325069"/>
    <w:rsid w:val="003253AA"/>
    <w:rsid w:val="00325A9E"/>
    <w:rsid w:val="00325C16"/>
    <w:rsid w:val="00325E0A"/>
    <w:rsid w:val="00326A25"/>
    <w:rsid w:val="00326CBC"/>
    <w:rsid w:val="00326E64"/>
    <w:rsid w:val="003278BA"/>
    <w:rsid w:val="00327AC2"/>
    <w:rsid w:val="00330390"/>
    <w:rsid w:val="00330391"/>
    <w:rsid w:val="003306A2"/>
    <w:rsid w:val="00330D46"/>
    <w:rsid w:val="00331625"/>
    <w:rsid w:val="00331931"/>
    <w:rsid w:val="00331C3A"/>
    <w:rsid w:val="00331E46"/>
    <w:rsid w:val="003337C6"/>
    <w:rsid w:val="00333D25"/>
    <w:rsid w:val="0033440F"/>
    <w:rsid w:val="003347F7"/>
    <w:rsid w:val="0033628F"/>
    <w:rsid w:val="0033686F"/>
    <w:rsid w:val="00337111"/>
    <w:rsid w:val="00337408"/>
    <w:rsid w:val="00337868"/>
    <w:rsid w:val="00337A54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E9D"/>
    <w:rsid w:val="00343F93"/>
    <w:rsid w:val="0034494D"/>
    <w:rsid w:val="00344D6E"/>
    <w:rsid w:val="003456FF"/>
    <w:rsid w:val="00346968"/>
    <w:rsid w:val="00346ADF"/>
    <w:rsid w:val="00347812"/>
    <w:rsid w:val="003478B2"/>
    <w:rsid w:val="00347C3F"/>
    <w:rsid w:val="0035068B"/>
    <w:rsid w:val="00351996"/>
    <w:rsid w:val="00351B0C"/>
    <w:rsid w:val="00351DF0"/>
    <w:rsid w:val="0035206E"/>
    <w:rsid w:val="00352E5F"/>
    <w:rsid w:val="00354A7F"/>
    <w:rsid w:val="00354D88"/>
    <w:rsid w:val="00354F60"/>
    <w:rsid w:val="00355826"/>
    <w:rsid w:val="003558F6"/>
    <w:rsid w:val="00356026"/>
    <w:rsid w:val="003563B4"/>
    <w:rsid w:val="00356A79"/>
    <w:rsid w:val="00356B4D"/>
    <w:rsid w:val="00356E73"/>
    <w:rsid w:val="003609C1"/>
    <w:rsid w:val="00360AEA"/>
    <w:rsid w:val="00360BAC"/>
    <w:rsid w:val="0036126C"/>
    <w:rsid w:val="00361BC7"/>
    <w:rsid w:val="00361ECA"/>
    <w:rsid w:val="0036200D"/>
    <w:rsid w:val="00362146"/>
    <w:rsid w:val="0036258B"/>
    <w:rsid w:val="00362729"/>
    <w:rsid w:val="00362A66"/>
    <w:rsid w:val="003636D0"/>
    <w:rsid w:val="003636D4"/>
    <w:rsid w:val="00363F02"/>
    <w:rsid w:val="00364559"/>
    <w:rsid w:val="00364724"/>
    <w:rsid w:val="0036666C"/>
    <w:rsid w:val="00366E1B"/>
    <w:rsid w:val="003670A9"/>
    <w:rsid w:val="0036747C"/>
    <w:rsid w:val="00370000"/>
    <w:rsid w:val="00370C5B"/>
    <w:rsid w:val="003718C3"/>
    <w:rsid w:val="00371A0A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24AA"/>
    <w:rsid w:val="00383FF6"/>
    <w:rsid w:val="0038400F"/>
    <w:rsid w:val="003842E4"/>
    <w:rsid w:val="00384ADF"/>
    <w:rsid w:val="00384FF4"/>
    <w:rsid w:val="0038559E"/>
    <w:rsid w:val="00387193"/>
    <w:rsid w:val="003873FA"/>
    <w:rsid w:val="003912A1"/>
    <w:rsid w:val="0039190A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6FC"/>
    <w:rsid w:val="003A240B"/>
    <w:rsid w:val="003A2BFF"/>
    <w:rsid w:val="003A2DD4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5746"/>
    <w:rsid w:val="003A604B"/>
    <w:rsid w:val="003A607D"/>
    <w:rsid w:val="003A713C"/>
    <w:rsid w:val="003A7302"/>
    <w:rsid w:val="003A7AFC"/>
    <w:rsid w:val="003A7D99"/>
    <w:rsid w:val="003A7E54"/>
    <w:rsid w:val="003A7E6D"/>
    <w:rsid w:val="003B0FCB"/>
    <w:rsid w:val="003B1D62"/>
    <w:rsid w:val="003B2810"/>
    <w:rsid w:val="003B2C2B"/>
    <w:rsid w:val="003B2E0D"/>
    <w:rsid w:val="003B2F4B"/>
    <w:rsid w:val="003B3A12"/>
    <w:rsid w:val="003B443D"/>
    <w:rsid w:val="003B4750"/>
    <w:rsid w:val="003B48B6"/>
    <w:rsid w:val="003B53BD"/>
    <w:rsid w:val="003B5D75"/>
    <w:rsid w:val="003B6B13"/>
    <w:rsid w:val="003B6C97"/>
    <w:rsid w:val="003B71A1"/>
    <w:rsid w:val="003B736C"/>
    <w:rsid w:val="003B74BE"/>
    <w:rsid w:val="003B75ED"/>
    <w:rsid w:val="003B7771"/>
    <w:rsid w:val="003B781C"/>
    <w:rsid w:val="003C0A6C"/>
    <w:rsid w:val="003C1F69"/>
    <w:rsid w:val="003C25F9"/>
    <w:rsid w:val="003C2BDA"/>
    <w:rsid w:val="003C2C0D"/>
    <w:rsid w:val="003C2C66"/>
    <w:rsid w:val="003C300B"/>
    <w:rsid w:val="003C3B57"/>
    <w:rsid w:val="003C5FDF"/>
    <w:rsid w:val="003C75D1"/>
    <w:rsid w:val="003C7903"/>
    <w:rsid w:val="003C7D07"/>
    <w:rsid w:val="003D15B7"/>
    <w:rsid w:val="003D1B95"/>
    <w:rsid w:val="003D2616"/>
    <w:rsid w:val="003D2FC3"/>
    <w:rsid w:val="003D3AC5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98E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C2C"/>
    <w:rsid w:val="003F0C6C"/>
    <w:rsid w:val="003F1A32"/>
    <w:rsid w:val="003F1A90"/>
    <w:rsid w:val="003F1DFD"/>
    <w:rsid w:val="003F1ED4"/>
    <w:rsid w:val="003F3345"/>
    <w:rsid w:val="003F3506"/>
    <w:rsid w:val="003F36AB"/>
    <w:rsid w:val="003F38A2"/>
    <w:rsid w:val="003F3A15"/>
    <w:rsid w:val="003F3FCF"/>
    <w:rsid w:val="003F449D"/>
    <w:rsid w:val="003F5080"/>
    <w:rsid w:val="003F5238"/>
    <w:rsid w:val="003F5A35"/>
    <w:rsid w:val="003F6637"/>
    <w:rsid w:val="003F6BDD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44BD"/>
    <w:rsid w:val="00404DEE"/>
    <w:rsid w:val="00405A58"/>
    <w:rsid w:val="004070D5"/>
    <w:rsid w:val="0040743E"/>
    <w:rsid w:val="0040777B"/>
    <w:rsid w:val="00407885"/>
    <w:rsid w:val="004100F3"/>
    <w:rsid w:val="00410810"/>
    <w:rsid w:val="00412841"/>
    <w:rsid w:val="00413A08"/>
    <w:rsid w:val="00414C7D"/>
    <w:rsid w:val="00414F4F"/>
    <w:rsid w:val="00415D09"/>
    <w:rsid w:val="00416180"/>
    <w:rsid w:val="00416661"/>
    <w:rsid w:val="00416FC0"/>
    <w:rsid w:val="00417039"/>
    <w:rsid w:val="00417333"/>
    <w:rsid w:val="004177C7"/>
    <w:rsid w:val="004178B0"/>
    <w:rsid w:val="00417EBE"/>
    <w:rsid w:val="00420898"/>
    <w:rsid w:val="00421017"/>
    <w:rsid w:val="00422DC2"/>
    <w:rsid w:val="00423BC4"/>
    <w:rsid w:val="00423F1F"/>
    <w:rsid w:val="0042404A"/>
    <w:rsid w:val="004247A7"/>
    <w:rsid w:val="004250D8"/>
    <w:rsid w:val="004253CE"/>
    <w:rsid w:val="0042583F"/>
    <w:rsid w:val="0042596B"/>
    <w:rsid w:val="00425FE5"/>
    <w:rsid w:val="00426153"/>
    <w:rsid w:val="0042690F"/>
    <w:rsid w:val="004302B1"/>
    <w:rsid w:val="00430302"/>
    <w:rsid w:val="00431825"/>
    <w:rsid w:val="00431B86"/>
    <w:rsid w:val="0043293F"/>
    <w:rsid w:val="004335DB"/>
    <w:rsid w:val="00433BC1"/>
    <w:rsid w:val="00433F43"/>
    <w:rsid w:val="004342DF"/>
    <w:rsid w:val="004343B1"/>
    <w:rsid w:val="00436175"/>
    <w:rsid w:val="00437284"/>
    <w:rsid w:val="00437842"/>
    <w:rsid w:val="00437C9B"/>
    <w:rsid w:val="0044145F"/>
    <w:rsid w:val="0044148B"/>
    <w:rsid w:val="0044218D"/>
    <w:rsid w:val="00442B36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568"/>
    <w:rsid w:val="00453399"/>
    <w:rsid w:val="0045376B"/>
    <w:rsid w:val="004544C9"/>
    <w:rsid w:val="004544EA"/>
    <w:rsid w:val="004546C8"/>
    <w:rsid w:val="004547DD"/>
    <w:rsid w:val="004551B7"/>
    <w:rsid w:val="00455994"/>
    <w:rsid w:val="00455A93"/>
    <w:rsid w:val="00455FB7"/>
    <w:rsid w:val="00456826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E1E"/>
    <w:rsid w:val="0046413C"/>
    <w:rsid w:val="004641E3"/>
    <w:rsid w:val="004646F8"/>
    <w:rsid w:val="00464A44"/>
    <w:rsid w:val="0046505F"/>
    <w:rsid w:val="00465844"/>
    <w:rsid w:val="004658A0"/>
    <w:rsid w:val="00466199"/>
    <w:rsid w:val="004664F8"/>
    <w:rsid w:val="00467451"/>
    <w:rsid w:val="00467742"/>
    <w:rsid w:val="004677FB"/>
    <w:rsid w:val="00467BF7"/>
    <w:rsid w:val="00471446"/>
    <w:rsid w:val="00471535"/>
    <w:rsid w:val="00472451"/>
    <w:rsid w:val="00472EC8"/>
    <w:rsid w:val="00472F53"/>
    <w:rsid w:val="0047365C"/>
    <w:rsid w:val="00473E66"/>
    <w:rsid w:val="004744DC"/>
    <w:rsid w:val="00475145"/>
    <w:rsid w:val="00475624"/>
    <w:rsid w:val="00475C60"/>
    <w:rsid w:val="00475F2F"/>
    <w:rsid w:val="00476141"/>
    <w:rsid w:val="004777FB"/>
    <w:rsid w:val="00480DC6"/>
    <w:rsid w:val="00481674"/>
    <w:rsid w:val="00481819"/>
    <w:rsid w:val="00481A08"/>
    <w:rsid w:val="00481F4A"/>
    <w:rsid w:val="00482114"/>
    <w:rsid w:val="004822B8"/>
    <w:rsid w:val="0048263F"/>
    <w:rsid w:val="00482D14"/>
    <w:rsid w:val="00482F14"/>
    <w:rsid w:val="0048370C"/>
    <w:rsid w:val="00483D8C"/>
    <w:rsid w:val="00484CD1"/>
    <w:rsid w:val="00484F7A"/>
    <w:rsid w:val="004853B2"/>
    <w:rsid w:val="00485885"/>
    <w:rsid w:val="0048650D"/>
    <w:rsid w:val="0048667B"/>
    <w:rsid w:val="00486849"/>
    <w:rsid w:val="004874B9"/>
    <w:rsid w:val="00487817"/>
    <w:rsid w:val="00487A04"/>
    <w:rsid w:val="00487B4F"/>
    <w:rsid w:val="00487C2C"/>
    <w:rsid w:val="004902CA"/>
    <w:rsid w:val="00490510"/>
    <w:rsid w:val="00490907"/>
    <w:rsid w:val="004918EE"/>
    <w:rsid w:val="00492DE1"/>
    <w:rsid w:val="00493ADF"/>
    <w:rsid w:val="00493CFE"/>
    <w:rsid w:val="00493F24"/>
    <w:rsid w:val="00494252"/>
    <w:rsid w:val="00494963"/>
    <w:rsid w:val="00494D37"/>
    <w:rsid w:val="00494F94"/>
    <w:rsid w:val="00495C62"/>
    <w:rsid w:val="004966CB"/>
    <w:rsid w:val="004968A0"/>
    <w:rsid w:val="0049762C"/>
    <w:rsid w:val="00497A91"/>
    <w:rsid w:val="004A0EB5"/>
    <w:rsid w:val="004A1389"/>
    <w:rsid w:val="004A1C1F"/>
    <w:rsid w:val="004A2AD0"/>
    <w:rsid w:val="004A4158"/>
    <w:rsid w:val="004A4D43"/>
    <w:rsid w:val="004A5456"/>
    <w:rsid w:val="004A5782"/>
    <w:rsid w:val="004A6530"/>
    <w:rsid w:val="004A731E"/>
    <w:rsid w:val="004A7370"/>
    <w:rsid w:val="004B0FB1"/>
    <w:rsid w:val="004B1E98"/>
    <w:rsid w:val="004B244E"/>
    <w:rsid w:val="004B26FF"/>
    <w:rsid w:val="004B2721"/>
    <w:rsid w:val="004B2751"/>
    <w:rsid w:val="004B314F"/>
    <w:rsid w:val="004B348F"/>
    <w:rsid w:val="004B40AB"/>
    <w:rsid w:val="004B4CE1"/>
    <w:rsid w:val="004B5875"/>
    <w:rsid w:val="004B66AE"/>
    <w:rsid w:val="004C04E3"/>
    <w:rsid w:val="004C0BDF"/>
    <w:rsid w:val="004C0DB4"/>
    <w:rsid w:val="004C118A"/>
    <w:rsid w:val="004C2263"/>
    <w:rsid w:val="004C2DF8"/>
    <w:rsid w:val="004C2EC4"/>
    <w:rsid w:val="004C300E"/>
    <w:rsid w:val="004C4381"/>
    <w:rsid w:val="004C47E5"/>
    <w:rsid w:val="004C5059"/>
    <w:rsid w:val="004C630B"/>
    <w:rsid w:val="004C6494"/>
    <w:rsid w:val="004C66EB"/>
    <w:rsid w:val="004C6BD5"/>
    <w:rsid w:val="004C6E0D"/>
    <w:rsid w:val="004C72DA"/>
    <w:rsid w:val="004C7F14"/>
    <w:rsid w:val="004D085E"/>
    <w:rsid w:val="004D09C4"/>
    <w:rsid w:val="004D0D2A"/>
    <w:rsid w:val="004D0E09"/>
    <w:rsid w:val="004D16CB"/>
    <w:rsid w:val="004D17F8"/>
    <w:rsid w:val="004D3ACE"/>
    <w:rsid w:val="004D4288"/>
    <w:rsid w:val="004D442C"/>
    <w:rsid w:val="004D4894"/>
    <w:rsid w:val="004D4E1A"/>
    <w:rsid w:val="004D4E40"/>
    <w:rsid w:val="004D4FBD"/>
    <w:rsid w:val="004D5882"/>
    <w:rsid w:val="004D6821"/>
    <w:rsid w:val="004E0399"/>
    <w:rsid w:val="004E08E2"/>
    <w:rsid w:val="004E0E3E"/>
    <w:rsid w:val="004E1D31"/>
    <w:rsid w:val="004E22A8"/>
    <w:rsid w:val="004E283A"/>
    <w:rsid w:val="004E2E7E"/>
    <w:rsid w:val="004E60F4"/>
    <w:rsid w:val="004E6825"/>
    <w:rsid w:val="004E6C3A"/>
    <w:rsid w:val="004E6EDB"/>
    <w:rsid w:val="004E78B5"/>
    <w:rsid w:val="004F03F3"/>
    <w:rsid w:val="004F0FB3"/>
    <w:rsid w:val="004F1C43"/>
    <w:rsid w:val="004F22E4"/>
    <w:rsid w:val="004F3E42"/>
    <w:rsid w:val="004F6B8D"/>
    <w:rsid w:val="004F7BAE"/>
    <w:rsid w:val="00500401"/>
    <w:rsid w:val="00500670"/>
    <w:rsid w:val="0050070A"/>
    <w:rsid w:val="00500C6B"/>
    <w:rsid w:val="00500EF1"/>
    <w:rsid w:val="0050214D"/>
    <w:rsid w:val="005021BD"/>
    <w:rsid w:val="005038D0"/>
    <w:rsid w:val="00503F05"/>
    <w:rsid w:val="00504037"/>
    <w:rsid w:val="005040D3"/>
    <w:rsid w:val="005047D7"/>
    <w:rsid w:val="005059EB"/>
    <w:rsid w:val="00505E4F"/>
    <w:rsid w:val="00506B38"/>
    <w:rsid w:val="00507541"/>
    <w:rsid w:val="00507966"/>
    <w:rsid w:val="00507B7B"/>
    <w:rsid w:val="00507F8E"/>
    <w:rsid w:val="00510E09"/>
    <w:rsid w:val="0051166C"/>
    <w:rsid w:val="00511DD3"/>
    <w:rsid w:val="00512048"/>
    <w:rsid w:val="00513D22"/>
    <w:rsid w:val="00515121"/>
    <w:rsid w:val="005155D1"/>
    <w:rsid w:val="00515A43"/>
    <w:rsid w:val="00515AC9"/>
    <w:rsid w:val="00517156"/>
    <w:rsid w:val="005172CF"/>
    <w:rsid w:val="00520DD8"/>
    <w:rsid w:val="00522D70"/>
    <w:rsid w:val="00523560"/>
    <w:rsid w:val="0052383B"/>
    <w:rsid w:val="00524EFB"/>
    <w:rsid w:val="00525264"/>
    <w:rsid w:val="005254C7"/>
    <w:rsid w:val="00525739"/>
    <w:rsid w:val="00525DAB"/>
    <w:rsid w:val="00526062"/>
    <w:rsid w:val="00526635"/>
    <w:rsid w:val="005269A1"/>
    <w:rsid w:val="00526FB4"/>
    <w:rsid w:val="005310D1"/>
    <w:rsid w:val="00531BE4"/>
    <w:rsid w:val="00531C6F"/>
    <w:rsid w:val="00532360"/>
    <w:rsid w:val="0053274D"/>
    <w:rsid w:val="005327B9"/>
    <w:rsid w:val="00533F48"/>
    <w:rsid w:val="00534DA9"/>
    <w:rsid w:val="0053703D"/>
    <w:rsid w:val="005370D3"/>
    <w:rsid w:val="00537C89"/>
    <w:rsid w:val="00541204"/>
    <w:rsid w:val="00541A80"/>
    <w:rsid w:val="00542301"/>
    <w:rsid w:val="005423F5"/>
    <w:rsid w:val="00543087"/>
    <w:rsid w:val="00543123"/>
    <w:rsid w:val="00543DF9"/>
    <w:rsid w:val="00544D97"/>
    <w:rsid w:val="00546234"/>
    <w:rsid w:val="00546493"/>
    <w:rsid w:val="005464A9"/>
    <w:rsid w:val="00546BB4"/>
    <w:rsid w:val="00546FE8"/>
    <w:rsid w:val="005471ED"/>
    <w:rsid w:val="00550377"/>
    <w:rsid w:val="00551248"/>
    <w:rsid w:val="005516A4"/>
    <w:rsid w:val="00553CC1"/>
    <w:rsid w:val="005542F9"/>
    <w:rsid w:val="00554A12"/>
    <w:rsid w:val="00554EA2"/>
    <w:rsid w:val="00555230"/>
    <w:rsid w:val="00555BDA"/>
    <w:rsid w:val="005560C0"/>
    <w:rsid w:val="00556110"/>
    <w:rsid w:val="005567D1"/>
    <w:rsid w:val="00556E7A"/>
    <w:rsid w:val="00556EBA"/>
    <w:rsid w:val="00557CF6"/>
    <w:rsid w:val="005601B8"/>
    <w:rsid w:val="005602D3"/>
    <w:rsid w:val="00560B95"/>
    <w:rsid w:val="00560C71"/>
    <w:rsid w:val="00561B79"/>
    <w:rsid w:val="00562927"/>
    <w:rsid w:val="00562C57"/>
    <w:rsid w:val="00563418"/>
    <w:rsid w:val="0056443A"/>
    <w:rsid w:val="00564630"/>
    <w:rsid w:val="0056463E"/>
    <w:rsid w:val="00564D74"/>
    <w:rsid w:val="00565168"/>
    <w:rsid w:val="005654D3"/>
    <w:rsid w:val="005656E0"/>
    <w:rsid w:val="005664B7"/>
    <w:rsid w:val="00566D07"/>
    <w:rsid w:val="00566D20"/>
    <w:rsid w:val="00566E04"/>
    <w:rsid w:val="00567685"/>
    <w:rsid w:val="00567A1B"/>
    <w:rsid w:val="005730DE"/>
    <w:rsid w:val="0057399D"/>
    <w:rsid w:val="00573E71"/>
    <w:rsid w:val="00574B82"/>
    <w:rsid w:val="0057571F"/>
    <w:rsid w:val="005758B4"/>
    <w:rsid w:val="00575DAA"/>
    <w:rsid w:val="00576ADF"/>
    <w:rsid w:val="00577A46"/>
    <w:rsid w:val="005806F8"/>
    <w:rsid w:val="005808C1"/>
    <w:rsid w:val="00580BCF"/>
    <w:rsid w:val="00580D1B"/>
    <w:rsid w:val="005822D3"/>
    <w:rsid w:val="00582355"/>
    <w:rsid w:val="00582406"/>
    <w:rsid w:val="005824BF"/>
    <w:rsid w:val="00582B69"/>
    <w:rsid w:val="00582F97"/>
    <w:rsid w:val="005843D3"/>
    <w:rsid w:val="005849AB"/>
    <w:rsid w:val="00584C06"/>
    <w:rsid w:val="0058540C"/>
    <w:rsid w:val="00585B64"/>
    <w:rsid w:val="0058629F"/>
    <w:rsid w:val="00587E5D"/>
    <w:rsid w:val="00590AEE"/>
    <w:rsid w:val="005910CC"/>
    <w:rsid w:val="00591195"/>
    <w:rsid w:val="005916FB"/>
    <w:rsid w:val="00591BB6"/>
    <w:rsid w:val="005920FE"/>
    <w:rsid w:val="00592C65"/>
    <w:rsid w:val="00593334"/>
    <w:rsid w:val="0059378B"/>
    <w:rsid w:val="00593EF8"/>
    <w:rsid w:val="00594B88"/>
    <w:rsid w:val="00595256"/>
    <w:rsid w:val="0059548C"/>
    <w:rsid w:val="005956F6"/>
    <w:rsid w:val="00595A22"/>
    <w:rsid w:val="00595D1D"/>
    <w:rsid w:val="00596318"/>
    <w:rsid w:val="00596CF7"/>
    <w:rsid w:val="00596F6F"/>
    <w:rsid w:val="0059706F"/>
    <w:rsid w:val="00597959"/>
    <w:rsid w:val="00597C60"/>
    <w:rsid w:val="005A018A"/>
    <w:rsid w:val="005A09FD"/>
    <w:rsid w:val="005A1340"/>
    <w:rsid w:val="005A135A"/>
    <w:rsid w:val="005A187B"/>
    <w:rsid w:val="005A2B11"/>
    <w:rsid w:val="005A2FCF"/>
    <w:rsid w:val="005A3440"/>
    <w:rsid w:val="005A3DE0"/>
    <w:rsid w:val="005A45AB"/>
    <w:rsid w:val="005A46E2"/>
    <w:rsid w:val="005A67D7"/>
    <w:rsid w:val="005A6CE9"/>
    <w:rsid w:val="005A73B1"/>
    <w:rsid w:val="005B3936"/>
    <w:rsid w:val="005B587B"/>
    <w:rsid w:val="005B5DA0"/>
    <w:rsid w:val="005B6842"/>
    <w:rsid w:val="005B6B22"/>
    <w:rsid w:val="005B6DB4"/>
    <w:rsid w:val="005B7591"/>
    <w:rsid w:val="005C04AB"/>
    <w:rsid w:val="005C0DAF"/>
    <w:rsid w:val="005C0ED0"/>
    <w:rsid w:val="005C0FE4"/>
    <w:rsid w:val="005C1711"/>
    <w:rsid w:val="005C1E38"/>
    <w:rsid w:val="005C2245"/>
    <w:rsid w:val="005C3AFE"/>
    <w:rsid w:val="005C3EF5"/>
    <w:rsid w:val="005C414A"/>
    <w:rsid w:val="005C48BC"/>
    <w:rsid w:val="005C4A6F"/>
    <w:rsid w:val="005C4B58"/>
    <w:rsid w:val="005C62F6"/>
    <w:rsid w:val="005D0130"/>
    <w:rsid w:val="005D042B"/>
    <w:rsid w:val="005D1AC1"/>
    <w:rsid w:val="005D21B8"/>
    <w:rsid w:val="005D2752"/>
    <w:rsid w:val="005D304E"/>
    <w:rsid w:val="005D3479"/>
    <w:rsid w:val="005D39A7"/>
    <w:rsid w:val="005D3BC3"/>
    <w:rsid w:val="005D440D"/>
    <w:rsid w:val="005D5F96"/>
    <w:rsid w:val="005D65AD"/>
    <w:rsid w:val="005D6763"/>
    <w:rsid w:val="005D72DA"/>
    <w:rsid w:val="005D7F05"/>
    <w:rsid w:val="005D7F1F"/>
    <w:rsid w:val="005E0EAB"/>
    <w:rsid w:val="005E2165"/>
    <w:rsid w:val="005E22F3"/>
    <w:rsid w:val="005E2EF1"/>
    <w:rsid w:val="005E380B"/>
    <w:rsid w:val="005E3C28"/>
    <w:rsid w:val="005E3E8F"/>
    <w:rsid w:val="005E3F3A"/>
    <w:rsid w:val="005E69D4"/>
    <w:rsid w:val="005E7E31"/>
    <w:rsid w:val="005F15E0"/>
    <w:rsid w:val="005F1870"/>
    <w:rsid w:val="005F1FB8"/>
    <w:rsid w:val="005F227B"/>
    <w:rsid w:val="005F277D"/>
    <w:rsid w:val="005F2FD2"/>
    <w:rsid w:val="005F3ACF"/>
    <w:rsid w:val="005F3BFD"/>
    <w:rsid w:val="005F422E"/>
    <w:rsid w:val="005F4F76"/>
    <w:rsid w:val="005F586B"/>
    <w:rsid w:val="005F5A63"/>
    <w:rsid w:val="005F5B06"/>
    <w:rsid w:val="005F6C3D"/>
    <w:rsid w:val="005F6D30"/>
    <w:rsid w:val="005F70A7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ECF"/>
    <w:rsid w:val="0060612B"/>
    <w:rsid w:val="0060668A"/>
    <w:rsid w:val="00607178"/>
    <w:rsid w:val="00610636"/>
    <w:rsid w:val="00610A5B"/>
    <w:rsid w:val="0061158B"/>
    <w:rsid w:val="006116F7"/>
    <w:rsid w:val="00612169"/>
    <w:rsid w:val="006131BC"/>
    <w:rsid w:val="0061394B"/>
    <w:rsid w:val="0061535D"/>
    <w:rsid w:val="00615673"/>
    <w:rsid w:val="006161E5"/>
    <w:rsid w:val="0061626B"/>
    <w:rsid w:val="00616561"/>
    <w:rsid w:val="006167EF"/>
    <w:rsid w:val="00616D97"/>
    <w:rsid w:val="0061762B"/>
    <w:rsid w:val="00617898"/>
    <w:rsid w:val="00620776"/>
    <w:rsid w:val="006207FD"/>
    <w:rsid w:val="00620CEE"/>
    <w:rsid w:val="00622CE8"/>
    <w:rsid w:val="00622D8F"/>
    <w:rsid w:val="00623492"/>
    <w:rsid w:val="00624360"/>
    <w:rsid w:val="0062488E"/>
    <w:rsid w:val="00625EF4"/>
    <w:rsid w:val="00626071"/>
    <w:rsid w:val="00626215"/>
    <w:rsid w:val="006273E2"/>
    <w:rsid w:val="00627FA5"/>
    <w:rsid w:val="006310C1"/>
    <w:rsid w:val="00631E3B"/>
    <w:rsid w:val="00632211"/>
    <w:rsid w:val="00632F36"/>
    <w:rsid w:val="006335A3"/>
    <w:rsid w:val="00633ACA"/>
    <w:rsid w:val="00633FDC"/>
    <w:rsid w:val="0063480D"/>
    <w:rsid w:val="00634DC0"/>
    <w:rsid w:val="006359C2"/>
    <w:rsid w:val="006364F7"/>
    <w:rsid w:val="00636E15"/>
    <w:rsid w:val="0063747A"/>
    <w:rsid w:val="0063799B"/>
    <w:rsid w:val="00637C68"/>
    <w:rsid w:val="00637C76"/>
    <w:rsid w:val="00637E93"/>
    <w:rsid w:val="006404EF"/>
    <w:rsid w:val="00641ED0"/>
    <w:rsid w:val="0064247A"/>
    <w:rsid w:val="0064251E"/>
    <w:rsid w:val="00644A84"/>
    <w:rsid w:val="00644C01"/>
    <w:rsid w:val="00644F09"/>
    <w:rsid w:val="006451D0"/>
    <w:rsid w:val="006452A9"/>
    <w:rsid w:val="006452BF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6290"/>
    <w:rsid w:val="006572F0"/>
    <w:rsid w:val="0065751D"/>
    <w:rsid w:val="006579BD"/>
    <w:rsid w:val="0066034F"/>
    <w:rsid w:val="0066072A"/>
    <w:rsid w:val="00663073"/>
    <w:rsid w:val="00663CDF"/>
    <w:rsid w:val="00663F50"/>
    <w:rsid w:val="00663FD9"/>
    <w:rsid w:val="00664075"/>
    <w:rsid w:val="00664787"/>
    <w:rsid w:val="00664B8C"/>
    <w:rsid w:val="00665B44"/>
    <w:rsid w:val="00666A21"/>
    <w:rsid w:val="00667922"/>
    <w:rsid w:val="00667F8F"/>
    <w:rsid w:val="00672D5E"/>
    <w:rsid w:val="00672F1B"/>
    <w:rsid w:val="006730D3"/>
    <w:rsid w:val="00674022"/>
    <w:rsid w:val="0067478C"/>
    <w:rsid w:val="006754A7"/>
    <w:rsid w:val="006757AD"/>
    <w:rsid w:val="00675A21"/>
    <w:rsid w:val="00676908"/>
    <w:rsid w:val="00677476"/>
    <w:rsid w:val="00677AB1"/>
    <w:rsid w:val="00677CF9"/>
    <w:rsid w:val="006828B9"/>
    <w:rsid w:val="006838F2"/>
    <w:rsid w:val="00685CEE"/>
    <w:rsid w:val="0069047D"/>
    <w:rsid w:val="006905D1"/>
    <w:rsid w:val="006907DD"/>
    <w:rsid w:val="00691348"/>
    <w:rsid w:val="00691E31"/>
    <w:rsid w:val="00691F19"/>
    <w:rsid w:val="00691F77"/>
    <w:rsid w:val="006920A9"/>
    <w:rsid w:val="006933DC"/>
    <w:rsid w:val="00694D4B"/>
    <w:rsid w:val="00694F35"/>
    <w:rsid w:val="00695C29"/>
    <w:rsid w:val="00695E9E"/>
    <w:rsid w:val="006A09EE"/>
    <w:rsid w:val="006A0EE1"/>
    <w:rsid w:val="006A2255"/>
    <w:rsid w:val="006A30ED"/>
    <w:rsid w:val="006A381E"/>
    <w:rsid w:val="006A384C"/>
    <w:rsid w:val="006A3D28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C1639"/>
    <w:rsid w:val="006C1693"/>
    <w:rsid w:val="006C16F4"/>
    <w:rsid w:val="006C188C"/>
    <w:rsid w:val="006C1C0A"/>
    <w:rsid w:val="006C1E3E"/>
    <w:rsid w:val="006C287F"/>
    <w:rsid w:val="006C3139"/>
    <w:rsid w:val="006C36A9"/>
    <w:rsid w:val="006C384B"/>
    <w:rsid w:val="006C44D4"/>
    <w:rsid w:val="006C520D"/>
    <w:rsid w:val="006C5FC0"/>
    <w:rsid w:val="006C6F24"/>
    <w:rsid w:val="006C7559"/>
    <w:rsid w:val="006C778A"/>
    <w:rsid w:val="006C78E3"/>
    <w:rsid w:val="006D08FE"/>
    <w:rsid w:val="006D1264"/>
    <w:rsid w:val="006D1319"/>
    <w:rsid w:val="006D147C"/>
    <w:rsid w:val="006D1D76"/>
    <w:rsid w:val="006D2896"/>
    <w:rsid w:val="006D2DED"/>
    <w:rsid w:val="006D35DB"/>
    <w:rsid w:val="006D36D8"/>
    <w:rsid w:val="006D4826"/>
    <w:rsid w:val="006D4E65"/>
    <w:rsid w:val="006D51BE"/>
    <w:rsid w:val="006D5A90"/>
    <w:rsid w:val="006D6EA3"/>
    <w:rsid w:val="006D7ABD"/>
    <w:rsid w:val="006E0FAB"/>
    <w:rsid w:val="006E10F1"/>
    <w:rsid w:val="006E1104"/>
    <w:rsid w:val="006E2399"/>
    <w:rsid w:val="006E3E8F"/>
    <w:rsid w:val="006E40B2"/>
    <w:rsid w:val="006E6D63"/>
    <w:rsid w:val="006E7F8C"/>
    <w:rsid w:val="006F04BD"/>
    <w:rsid w:val="006F1DED"/>
    <w:rsid w:val="006F2759"/>
    <w:rsid w:val="006F2D33"/>
    <w:rsid w:val="006F2D7A"/>
    <w:rsid w:val="006F3D24"/>
    <w:rsid w:val="006F4220"/>
    <w:rsid w:val="006F6850"/>
    <w:rsid w:val="006F6A18"/>
    <w:rsid w:val="006F7104"/>
    <w:rsid w:val="006F73FC"/>
    <w:rsid w:val="00701020"/>
    <w:rsid w:val="007011CA"/>
    <w:rsid w:val="00701265"/>
    <w:rsid w:val="00701AFC"/>
    <w:rsid w:val="00703563"/>
    <w:rsid w:val="007039E6"/>
    <w:rsid w:val="00703CB5"/>
    <w:rsid w:val="00703CE8"/>
    <w:rsid w:val="00704737"/>
    <w:rsid w:val="00704C1B"/>
    <w:rsid w:val="00704EEB"/>
    <w:rsid w:val="007059EA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E01"/>
    <w:rsid w:val="0071398B"/>
    <w:rsid w:val="00713AB4"/>
    <w:rsid w:val="00713EC2"/>
    <w:rsid w:val="0071553B"/>
    <w:rsid w:val="00715639"/>
    <w:rsid w:val="0071564C"/>
    <w:rsid w:val="00716E24"/>
    <w:rsid w:val="00717071"/>
    <w:rsid w:val="00717478"/>
    <w:rsid w:val="007174A7"/>
    <w:rsid w:val="0071774E"/>
    <w:rsid w:val="007200F0"/>
    <w:rsid w:val="00720717"/>
    <w:rsid w:val="007209A3"/>
    <w:rsid w:val="00721337"/>
    <w:rsid w:val="007215EB"/>
    <w:rsid w:val="00722328"/>
    <w:rsid w:val="0072483E"/>
    <w:rsid w:val="00724D5A"/>
    <w:rsid w:val="00724E16"/>
    <w:rsid w:val="00724E6E"/>
    <w:rsid w:val="007257E3"/>
    <w:rsid w:val="00726003"/>
    <w:rsid w:val="0072709E"/>
    <w:rsid w:val="007272EE"/>
    <w:rsid w:val="007272F6"/>
    <w:rsid w:val="00727575"/>
    <w:rsid w:val="00727F09"/>
    <w:rsid w:val="0073108A"/>
    <w:rsid w:val="00731937"/>
    <w:rsid w:val="00732288"/>
    <w:rsid w:val="00732488"/>
    <w:rsid w:val="00732AD8"/>
    <w:rsid w:val="007343A2"/>
    <w:rsid w:val="00734E3B"/>
    <w:rsid w:val="0073531E"/>
    <w:rsid w:val="0073663C"/>
    <w:rsid w:val="0073689E"/>
    <w:rsid w:val="00737F14"/>
    <w:rsid w:val="00740DAE"/>
    <w:rsid w:val="0074177F"/>
    <w:rsid w:val="007421C0"/>
    <w:rsid w:val="00742EC9"/>
    <w:rsid w:val="00744138"/>
    <w:rsid w:val="0074435F"/>
    <w:rsid w:val="00744814"/>
    <w:rsid w:val="00744AB9"/>
    <w:rsid w:val="00745468"/>
    <w:rsid w:val="00745894"/>
    <w:rsid w:val="007475B7"/>
    <w:rsid w:val="00747643"/>
    <w:rsid w:val="007477CD"/>
    <w:rsid w:val="007503C3"/>
    <w:rsid w:val="00750543"/>
    <w:rsid w:val="0075101B"/>
    <w:rsid w:val="007510EB"/>
    <w:rsid w:val="007511DC"/>
    <w:rsid w:val="00751412"/>
    <w:rsid w:val="00751956"/>
    <w:rsid w:val="007519A9"/>
    <w:rsid w:val="0075327D"/>
    <w:rsid w:val="00753CBF"/>
    <w:rsid w:val="00753E3C"/>
    <w:rsid w:val="0075649A"/>
    <w:rsid w:val="00756864"/>
    <w:rsid w:val="007569AF"/>
    <w:rsid w:val="00760C03"/>
    <w:rsid w:val="00760D0A"/>
    <w:rsid w:val="00760DB2"/>
    <w:rsid w:val="0076106D"/>
    <w:rsid w:val="00762184"/>
    <w:rsid w:val="00762550"/>
    <w:rsid w:val="0076340E"/>
    <w:rsid w:val="007635D1"/>
    <w:rsid w:val="00764546"/>
    <w:rsid w:val="00764D97"/>
    <w:rsid w:val="00765219"/>
    <w:rsid w:val="007654A7"/>
    <w:rsid w:val="007661B9"/>
    <w:rsid w:val="007663EC"/>
    <w:rsid w:val="00766D74"/>
    <w:rsid w:val="00767DF4"/>
    <w:rsid w:val="007706BC"/>
    <w:rsid w:val="00770C42"/>
    <w:rsid w:val="00770D3F"/>
    <w:rsid w:val="0077107F"/>
    <w:rsid w:val="00772DF7"/>
    <w:rsid w:val="00772F18"/>
    <w:rsid w:val="00773181"/>
    <w:rsid w:val="00775B73"/>
    <w:rsid w:val="00775F65"/>
    <w:rsid w:val="0077612A"/>
    <w:rsid w:val="00776142"/>
    <w:rsid w:val="00777355"/>
    <w:rsid w:val="007805E9"/>
    <w:rsid w:val="00781783"/>
    <w:rsid w:val="0078194F"/>
    <w:rsid w:val="00781974"/>
    <w:rsid w:val="00781B63"/>
    <w:rsid w:val="0078260C"/>
    <w:rsid w:val="00782A2E"/>
    <w:rsid w:val="00782E31"/>
    <w:rsid w:val="007832E5"/>
    <w:rsid w:val="007837DE"/>
    <w:rsid w:val="007837E1"/>
    <w:rsid w:val="00783FF2"/>
    <w:rsid w:val="00784C03"/>
    <w:rsid w:val="00786A3A"/>
    <w:rsid w:val="007870E2"/>
    <w:rsid w:val="00787561"/>
    <w:rsid w:val="00787BEB"/>
    <w:rsid w:val="00787D27"/>
    <w:rsid w:val="0079083D"/>
    <w:rsid w:val="007909A5"/>
    <w:rsid w:val="00790AC4"/>
    <w:rsid w:val="00791833"/>
    <w:rsid w:val="0079208F"/>
    <w:rsid w:val="007928DD"/>
    <w:rsid w:val="00792D28"/>
    <w:rsid w:val="00792EA8"/>
    <w:rsid w:val="00793391"/>
    <w:rsid w:val="007934ED"/>
    <w:rsid w:val="0079450F"/>
    <w:rsid w:val="0079673D"/>
    <w:rsid w:val="007967C5"/>
    <w:rsid w:val="007969E0"/>
    <w:rsid w:val="007972CA"/>
    <w:rsid w:val="00797573"/>
    <w:rsid w:val="00797622"/>
    <w:rsid w:val="007A1100"/>
    <w:rsid w:val="007A1C6A"/>
    <w:rsid w:val="007A2523"/>
    <w:rsid w:val="007A375D"/>
    <w:rsid w:val="007A42F5"/>
    <w:rsid w:val="007A478B"/>
    <w:rsid w:val="007A5338"/>
    <w:rsid w:val="007A55B1"/>
    <w:rsid w:val="007A55C4"/>
    <w:rsid w:val="007A56AC"/>
    <w:rsid w:val="007A69E1"/>
    <w:rsid w:val="007A74BE"/>
    <w:rsid w:val="007B1032"/>
    <w:rsid w:val="007B2048"/>
    <w:rsid w:val="007B303A"/>
    <w:rsid w:val="007B47D3"/>
    <w:rsid w:val="007B5697"/>
    <w:rsid w:val="007B6990"/>
    <w:rsid w:val="007B71B3"/>
    <w:rsid w:val="007B724E"/>
    <w:rsid w:val="007B727E"/>
    <w:rsid w:val="007B73A1"/>
    <w:rsid w:val="007C072C"/>
    <w:rsid w:val="007C07BF"/>
    <w:rsid w:val="007C22E7"/>
    <w:rsid w:val="007C42C1"/>
    <w:rsid w:val="007C5053"/>
    <w:rsid w:val="007C6D10"/>
    <w:rsid w:val="007C71CA"/>
    <w:rsid w:val="007C7D6F"/>
    <w:rsid w:val="007D051A"/>
    <w:rsid w:val="007D329A"/>
    <w:rsid w:val="007D3A36"/>
    <w:rsid w:val="007D3E13"/>
    <w:rsid w:val="007D41A0"/>
    <w:rsid w:val="007D521E"/>
    <w:rsid w:val="007D57D9"/>
    <w:rsid w:val="007D5954"/>
    <w:rsid w:val="007D59C0"/>
    <w:rsid w:val="007D59C9"/>
    <w:rsid w:val="007D59F2"/>
    <w:rsid w:val="007D6B92"/>
    <w:rsid w:val="007D7BA9"/>
    <w:rsid w:val="007E0134"/>
    <w:rsid w:val="007E051F"/>
    <w:rsid w:val="007E06EA"/>
    <w:rsid w:val="007E07DB"/>
    <w:rsid w:val="007E0CF1"/>
    <w:rsid w:val="007E16E5"/>
    <w:rsid w:val="007E19A6"/>
    <w:rsid w:val="007E19E9"/>
    <w:rsid w:val="007E1B91"/>
    <w:rsid w:val="007E240F"/>
    <w:rsid w:val="007E2AD0"/>
    <w:rsid w:val="007E2C6B"/>
    <w:rsid w:val="007E3027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F12FF"/>
    <w:rsid w:val="007F1526"/>
    <w:rsid w:val="007F17D1"/>
    <w:rsid w:val="007F1A74"/>
    <w:rsid w:val="007F2AD9"/>
    <w:rsid w:val="007F30EA"/>
    <w:rsid w:val="007F360E"/>
    <w:rsid w:val="007F4C8C"/>
    <w:rsid w:val="007F5360"/>
    <w:rsid w:val="007F603D"/>
    <w:rsid w:val="007F62CF"/>
    <w:rsid w:val="007F6922"/>
    <w:rsid w:val="007F6E06"/>
    <w:rsid w:val="007F7562"/>
    <w:rsid w:val="0080016F"/>
    <w:rsid w:val="00801064"/>
    <w:rsid w:val="00801DBE"/>
    <w:rsid w:val="008025B5"/>
    <w:rsid w:val="0080306D"/>
    <w:rsid w:val="00803778"/>
    <w:rsid w:val="00803C36"/>
    <w:rsid w:val="00803CD7"/>
    <w:rsid w:val="00804E32"/>
    <w:rsid w:val="00805BCE"/>
    <w:rsid w:val="008060A1"/>
    <w:rsid w:val="008069E0"/>
    <w:rsid w:val="00807484"/>
    <w:rsid w:val="008078A9"/>
    <w:rsid w:val="00810747"/>
    <w:rsid w:val="0081135E"/>
    <w:rsid w:val="00812114"/>
    <w:rsid w:val="008122A0"/>
    <w:rsid w:val="0081324A"/>
    <w:rsid w:val="008134B5"/>
    <w:rsid w:val="00814045"/>
    <w:rsid w:val="00814349"/>
    <w:rsid w:val="008145A3"/>
    <w:rsid w:val="008145DD"/>
    <w:rsid w:val="00814FD8"/>
    <w:rsid w:val="0081508A"/>
    <w:rsid w:val="008162E8"/>
    <w:rsid w:val="008177C6"/>
    <w:rsid w:val="00817B01"/>
    <w:rsid w:val="0082015C"/>
    <w:rsid w:val="0082050D"/>
    <w:rsid w:val="008205E5"/>
    <w:rsid w:val="00821C4C"/>
    <w:rsid w:val="0082277B"/>
    <w:rsid w:val="0082411F"/>
    <w:rsid w:val="00824B95"/>
    <w:rsid w:val="00824C66"/>
    <w:rsid w:val="00824E09"/>
    <w:rsid w:val="008263F2"/>
    <w:rsid w:val="00826902"/>
    <w:rsid w:val="00826B73"/>
    <w:rsid w:val="008303F6"/>
    <w:rsid w:val="00830690"/>
    <w:rsid w:val="00830A76"/>
    <w:rsid w:val="008310EA"/>
    <w:rsid w:val="00831C65"/>
    <w:rsid w:val="008338F1"/>
    <w:rsid w:val="00833F28"/>
    <w:rsid w:val="008343EF"/>
    <w:rsid w:val="008346EA"/>
    <w:rsid w:val="00834C64"/>
    <w:rsid w:val="00834EE1"/>
    <w:rsid w:val="00835590"/>
    <w:rsid w:val="00835C6A"/>
    <w:rsid w:val="00836163"/>
    <w:rsid w:val="0083780F"/>
    <w:rsid w:val="00837E9A"/>
    <w:rsid w:val="00837F11"/>
    <w:rsid w:val="00840276"/>
    <w:rsid w:val="00840344"/>
    <w:rsid w:val="00840F2D"/>
    <w:rsid w:val="00842482"/>
    <w:rsid w:val="00842607"/>
    <w:rsid w:val="00844962"/>
    <w:rsid w:val="00845197"/>
    <w:rsid w:val="0084586E"/>
    <w:rsid w:val="008458DC"/>
    <w:rsid w:val="0084597A"/>
    <w:rsid w:val="008468B6"/>
    <w:rsid w:val="008473E4"/>
    <w:rsid w:val="00850F57"/>
    <w:rsid w:val="0085219D"/>
    <w:rsid w:val="00852497"/>
    <w:rsid w:val="00852D2C"/>
    <w:rsid w:val="00853001"/>
    <w:rsid w:val="00853F2C"/>
    <w:rsid w:val="008574C2"/>
    <w:rsid w:val="00860DDF"/>
    <w:rsid w:val="00861372"/>
    <w:rsid w:val="0086172F"/>
    <w:rsid w:val="00861E07"/>
    <w:rsid w:val="00861EA4"/>
    <w:rsid w:val="008625C9"/>
    <w:rsid w:val="0086396D"/>
    <w:rsid w:val="00864874"/>
    <w:rsid w:val="0086499C"/>
    <w:rsid w:val="00864D16"/>
    <w:rsid w:val="00864EF0"/>
    <w:rsid w:val="0086570D"/>
    <w:rsid w:val="00865D0F"/>
    <w:rsid w:val="0086785A"/>
    <w:rsid w:val="00867BC6"/>
    <w:rsid w:val="00867CE4"/>
    <w:rsid w:val="00867D73"/>
    <w:rsid w:val="0087004D"/>
    <w:rsid w:val="00870214"/>
    <w:rsid w:val="008703CC"/>
    <w:rsid w:val="00870A00"/>
    <w:rsid w:val="008717E0"/>
    <w:rsid w:val="008719A5"/>
    <w:rsid w:val="008725EE"/>
    <w:rsid w:val="00872C38"/>
    <w:rsid w:val="00873815"/>
    <w:rsid w:val="00873FA6"/>
    <w:rsid w:val="008740BF"/>
    <w:rsid w:val="00874C95"/>
    <w:rsid w:val="00874F91"/>
    <w:rsid w:val="00876557"/>
    <w:rsid w:val="008802B7"/>
    <w:rsid w:val="00880E76"/>
    <w:rsid w:val="00881290"/>
    <w:rsid w:val="008817BC"/>
    <w:rsid w:val="00881B71"/>
    <w:rsid w:val="0088292D"/>
    <w:rsid w:val="00882E2A"/>
    <w:rsid w:val="00884822"/>
    <w:rsid w:val="00884888"/>
    <w:rsid w:val="008857B7"/>
    <w:rsid w:val="008862EE"/>
    <w:rsid w:val="0088791E"/>
    <w:rsid w:val="008901AC"/>
    <w:rsid w:val="008901EE"/>
    <w:rsid w:val="00890263"/>
    <w:rsid w:val="008908C9"/>
    <w:rsid w:val="008920BD"/>
    <w:rsid w:val="00892153"/>
    <w:rsid w:val="00893404"/>
    <w:rsid w:val="00894DB9"/>
    <w:rsid w:val="00895538"/>
    <w:rsid w:val="008958B7"/>
    <w:rsid w:val="0089594C"/>
    <w:rsid w:val="008968FE"/>
    <w:rsid w:val="0089732D"/>
    <w:rsid w:val="0089760C"/>
    <w:rsid w:val="00897813"/>
    <w:rsid w:val="00897DB0"/>
    <w:rsid w:val="008A0667"/>
    <w:rsid w:val="008A0727"/>
    <w:rsid w:val="008A0940"/>
    <w:rsid w:val="008A17BE"/>
    <w:rsid w:val="008A17C5"/>
    <w:rsid w:val="008A19B9"/>
    <w:rsid w:val="008A27F2"/>
    <w:rsid w:val="008A2A6C"/>
    <w:rsid w:val="008A2A93"/>
    <w:rsid w:val="008A45F2"/>
    <w:rsid w:val="008A4B37"/>
    <w:rsid w:val="008A4BF6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26A7"/>
    <w:rsid w:val="008B27D1"/>
    <w:rsid w:val="008B3E1B"/>
    <w:rsid w:val="008B6856"/>
    <w:rsid w:val="008B7491"/>
    <w:rsid w:val="008B769A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2D57"/>
    <w:rsid w:val="008C49E2"/>
    <w:rsid w:val="008C4EDA"/>
    <w:rsid w:val="008C5CAF"/>
    <w:rsid w:val="008C677A"/>
    <w:rsid w:val="008C690B"/>
    <w:rsid w:val="008C6D20"/>
    <w:rsid w:val="008C6E69"/>
    <w:rsid w:val="008C7B7E"/>
    <w:rsid w:val="008D047A"/>
    <w:rsid w:val="008D080C"/>
    <w:rsid w:val="008D0B5B"/>
    <w:rsid w:val="008D118E"/>
    <w:rsid w:val="008D1465"/>
    <w:rsid w:val="008D2A7D"/>
    <w:rsid w:val="008D2B7D"/>
    <w:rsid w:val="008D2D24"/>
    <w:rsid w:val="008D369F"/>
    <w:rsid w:val="008D3806"/>
    <w:rsid w:val="008D3F70"/>
    <w:rsid w:val="008D4B4E"/>
    <w:rsid w:val="008D53CB"/>
    <w:rsid w:val="008D5739"/>
    <w:rsid w:val="008D5D50"/>
    <w:rsid w:val="008D6CEE"/>
    <w:rsid w:val="008D73E6"/>
    <w:rsid w:val="008E051A"/>
    <w:rsid w:val="008E0899"/>
    <w:rsid w:val="008E0AAD"/>
    <w:rsid w:val="008E14C9"/>
    <w:rsid w:val="008E1714"/>
    <w:rsid w:val="008E1A05"/>
    <w:rsid w:val="008E20FA"/>
    <w:rsid w:val="008E2986"/>
    <w:rsid w:val="008E32AE"/>
    <w:rsid w:val="008E373A"/>
    <w:rsid w:val="008E3B77"/>
    <w:rsid w:val="008E3C92"/>
    <w:rsid w:val="008E3CC9"/>
    <w:rsid w:val="008E4978"/>
    <w:rsid w:val="008E4B5F"/>
    <w:rsid w:val="008E4BCA"/>
    <w:rsid w:val="008E4F7E"/>
    <w:rsid w:val="008E5886"/>
    <w:rsid w:val="008E6956"/>
    <w:rsid w:val="008E696D"/>
    <w:rsid w:val="008E7544"/>
    <w:rsid w:val="008E7E66"/>
    <w:rsid w:val="008F26B4"/>
    <w:rsid w:val="008F2B26"/>
    <w:rsid w:val="008F2EF1"/>
    <w:rsid w:val="008F3169"/>
    <w:rsid w:val="008F34D7"/>
    <w:rsid w:val="008F37F3"/>
    <w:rsid w:val="008F50C1"/>
    <w:rsid w:val="008F744E"/>
    <w:rsid w:val="008F7FD8"/>
    <w:rsid w:val="00900386"/>
    <w:rsid w:val="009006D6"/>
    <w:rsid w:val="00900C0C"/>
    <w:rsid w:val="00901847"/>
    <w:rsid w:val="009024DD"/>
    <w:rsid w:val="00902C2B"/>
    <w:rsid w:val="00905514"/>
    <w:rsid w:val="00906DA2"/>
    <w:rsid w:val="00907A00"/>
    <w:rsid w:val="0091029D"/>
    <w:rsid w:val="0091073A"/>
    <w:rsid w:val="00910879"/>
    <w:rsid w:val="00911B91"/>
    <w:rsid w:val="00912521"/>
    <w:rsid w:val="009128A3"/>
    <w:rsid w:val="009142D3"/>
    <w:rsid w:val="0091646A"/>
    <w:rsid w:val="009175BB"/>
    <w:rsid w:val="00920056"/>
    <w:rsid w:val="009207FE"/>
    <w:rsid w:val="00921438"/>
    <w:rsid w:val="00922885"/>
    <w:rsid w:val="009232A6"/>
    <w:rsid w:val="0092346E"/>
    <w:rsid w:val="00923FF1"/>
    <w:rsid w:val="009249A3"/>
    <w:rsid w:val="00925104"/>
    <w:rsid w:val="0092562A"/>
    <w:rsid w:val="00926B51"/>
    <w:rsid w:val="00930BE0"/>
    <w:rsid w:val="00931B7E"/>
    <w:rsid w:val="0093292E"/>
    <w:rsid w:val="00932BF3"/>
    <w:rsid w:val="009337AC"/>
    <w:rsid w:val="0093393D"/>
    <w:rsid w:val="00934249"/>
    <w:rsid w:val="00935503"/>
    <w:rsid w:val="009356DE"/>
    <w:rsid w:val="00935A3E"/>
    <w:rsid w:val="00936AC0"/>
    <w:rsid w:val="00940A90"/>
    <w:rsid w:val="00941561"/>
    <w:rsid w:val="00941E30"/>
    <w:rsid w:val="00942134"/>
    <w:rsid w:val="00942168"/>
    <w:rsid w:val="0094289B"/>
    <w:rsid w:val="009435EC"/>
    <w:rsid w:val="00943D1A"/>
    <w:rsid w:val="00943D76"/>
    <w:rsid w:val="009445B6"/>
    <w:rsid w:val="009446B4"/>
    <w:rsid w:val="00945CD2"/>
    <w:rsid w:val="00945EB7"/>
    <w:rsid w:val="0094658C"/>
    <w:rsid w:val="0094698A"/>
    <w:rsid w:val="00947363"/>
    <w:rsid w:val="009507FC"/>
    <w:rsid w:val="0095120C"/>
    <w:rsid w:val="00952061"/>
    <w:rsid w:val="0095276B"/>
    <w:rsid w:val="00952E11"/>
    <w:rsid w:val="00953333"/>
    <w:rsid w:val="00953555"/>
    <w:rsid w:val="00953A35"/>
    <w:rsid w:val="00954A17"/>
    <w:rsid w:val="00954ED4"/>
    <w:rsid w:val="00955003"/>
    <w:rsid w:val="00955D69"/>
    <w:rsid w:val="00956500"/>
    <w:rsid w:val="00957E54"/>
    <w:rsid w:val="00957E5D"/>
    <w:rsid w:val="00960535"/>
    <w:rsid w:val="00961EB2"/>
    <w:rsid w:val="00961FD0"/>
    <w:rsid w:val="009620C5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1763"/>
    <w:rsid w:val="009719C6"/>
    <w:rsid w:val="0097248E"/>
    <w:rsid w:val="009735DA"/>
    <w:rsid w:val="00973919"/>
    <w:rsid w:val="00973EB7"/>
    <w:rsid w:val="0097651A"/>
    <w:rsid w:val="0097739A"/>
    <w:rsid w:val="009773C9"/>
    <w:rsid w:val="00977AB7"/>
    <w:rsid w:val="00980559"/>
    <w:rsid w:val="00980B72"/>
    <w:rsid w:val="00982E20"/>
    <w:rsid w:val="00983248"/>
    <w:rsid w:val="009832DC"/>
    <w:rsid w:val="00983A78"/>
    <w:rsid w:val="009840C0"/>
    <w:rsid w:val="00984322"/>
    <w:rsid w:val="0098475A"/>
    <w:rsid w:val="009848DE"/>
    <w:rsid w:val="0098503C"/>
    <w:rsid w:val="00986098"/>
    <w:rsid w:val="00986BE0"/>
    <w:rsid w:val="00990D01"/>
    <w:rsid w:val="00990EE2"/>
    <w:rsid w:val="00991BF6"/>
    <w:rsid w:val="009939CD"/>
    <w:rsid w:val="00993D33"/>
    <w:rsid w:val="00993E4A"/>
    <w:rsid w:val="00993EF6"/>
    <w:rsid w:val="0099409A"/>
    <w:rsid w:val="00994E74"/>
    <w:rsid w:val="009966AB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FBD"/>
    <w:rsid w:val="009B1397"/>
    <w:rsid w:val="009B1430"/>
    <w:rsid w:val="009B225A"/>
    <w:rsid w:val="009B235C"/>
    <w:rsid w:val="009B25D0"/>
    <w:rsid w:val="009B3540"/>
    <w:rsid w:val="009B3B6E"/>
    <w:rsid w:val="009B43B2"/>
    <w:rsid w:val="009B44AB"/>
    <w:rsid w:val="009C00D2"/>
    <w:rsid w:val="009C016A"/>
    <w:rsid w:val="009C01E9"/>
    <w:rsid w:val="009C0365"/>
    <w:rsid w:val="009C058E"/>
    <w:rsid w:val="009C0B48"/>
    <w:rsid w:val="009C1135"/>
    <w:rsid w:val="009C1D09"/>
    <w:rsid w:val="009C27D3"/>
    <w:rsid w:val="009C3064"/>
    <w:rsid w:val="009C33A3"/>
    <w:rsid w:val="009C46F8"/>
    <w:rsid w:val="009C4885"/>
    <w:rsid w:val="009C5A80"/>
    <w:rsid w:val="009C695F"/>
    <w:rsid w:val="009C6B5A"/>
    <w:rsid w:val="009C76BC"/>
    <w:rsid w:val="009C79FA"/>
    <w:rsid w:val="009C7BFA"/>
    <w:rsid w:val="009C7E16"/>
    <w:rsid w:val="009D01DD"/>
    <w:rsid w:val="009D0A7F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65EF"/>
    <w:rsid w:val="009D7116"/>
    <w:rsid w:val="009D7596"/>
    <w:rsid w:val="009E0460"/>
    <w:rsid w:val="009E0D21"/>
    <w:rsid w:val="009E13BC"/>
    <w:rsid w:val="009E149D"/>
    <w:rsid w:val="009E1A8E"/>
    <w:rsid w:val="009E248A"/>
    <w:rsid w:val="009E2BC0"/>
    <w:rsid w:val="009E2D0B"/>
    <w:rsid w:val="009E2EA2"/>
    <w:rsid w:val="009E3419"/>
    <w:rsid w:val="009E3F63"/>
    <w:rsid w:val="009E4719"/>
    <w:rsid w:val="009E51E9"/>
    <w:rsid w:val="009E52B3"/>
    <w:rsid w:val="009E560A"/>
    <w:rsid w:val="009E5920"/>
    <w:rsid w:val="009E6553"/>
    <w:rsid w:val="009E6D6F"/>
    <w:rsid w:val="009E6F06"/>
    <w:rsid w:val="009E7348"/>
    <w:rsid w:val="009F0161"/>
    <w:rsid w:val="009F0C6B"/>
    <w:rsid w:val="009F139F"/>
    <w:rsid w:val="009F190F"/>
    <w:rsid w:val="009F2537"/>
    <w:rsid w:val="009F28C7"/>
    <w:rsid w:val="009F2B47"/>
    <w:rsid w:val="009F369C"/>
    <w:rsid w:val="009F5E66"/>
    <w:rsid w:val="009F6066"/>
    <w:rsid w:val="009F636F"/>
    <w:rsid w:val="009F6867"/>
    <w:rsid w:val="009F76BF"/>
    <w:rsid w:val="009F7F58"/>
    <w:rsid w:val="00A010A7"/>
    <w:rsid w:val="00A011D6"/>
    <w:rsid w:val="00A037E2"/>
    <w:rsid w:val="00A05B0B"/>
    <w:rsid w:val="00A0688C"/>
    <w:rsid w:val="00A07CED"/>
    <w:rsid w:val="00A10499"/>
    <w:rsid w:val="00A1198A"/>
    <w:rsid w:val="00A12E40"/>
    <w:rsid w:val="00A13BA1"/>
    <w:rsid w:val="00A1473C"/>
    <w:rsid w:val="00A14905"/>
    <w:rsid w:val="00A1573D"/>
    <w:rsid w:val="00A158EC"/>
    <w:rsid w:val="00A163FA"/>
    <w:rsid w:val="00A17E1C"/>
    <w:rsid w:val="00A20D7A"/>
    <w:rsid w:val="00A215CB"/>
    <w:rsid w:val="00A220BF"/>
    <w:rsid w:val="00A220E5"/>
    <w:rsid w:val="00A228C8"/>
    <w:rsid w:val="00A22B60"/>
    <w:rsid w:val="00A237D9"/>
    <w:rsid w:val="00A23A5B"/>
    <w:rsid w:val="00A246B1"/>
    <w:rsid w:val="00A2523F"/>
    <w:rsid w:val="00A2568B"/>
    <w:rsid w:val="00A26585"/>
    <w:rsid w:val="00A27277"/>
    <w:rsid w:val="00A272A7"/>
    <w:rsid w:val="00A278A9"/>
    <w:rsid w:val="00A279CE"/>
    <w:rsid w:val="00A30443"/>
    <w:rsid w:val="00A30C5B"/>
    <w:rsid w:val="00A30EE8"/>
    <w:rsid w:val="00A32120"/>
    <w:rsid w:val="00A32329"/>
    <w:rsid w:val="00A32440"/>
    <w:rsid w:val="00A32C09"/>
    <w:rsid w:val="00A33520"/>
    <w:rsid w:val="00A337AC"/>
    <w:rsid w:val="00A35D0A"/>
    <w:rsid w:val="00A35D56"/>
    <w:rsid w:val="00A3606E"/>
    <w:rsid w:val="00A368AC"/>
    <w:rsid w:val="00A3753E"/>
    <w:rsid w:val="00A375A7"/>
    <w:rsid w:val="00A37E08"/>
    <w:rsid w:val="00A40392"/>
    <w:rsid w:val="00A40903"/>
    <w:rsid w:val="00A40B61"/>
    <w:rsid w:val="00A41381"/>
    <w:rsid w:val="00A4217E"/>
    <w:rsid w:val="00A42977"/>
    <w:rsid w:val="00A42A19"/>
    <w:rsid w:val="00A42B29"/>
    <w:rsid w:val="00A43D59"/>
    <w:rsid w:val="00A451A2"/>
    <w:rsid w:val="00A455E4"/>
    <w:rsid w:val="00A45760"/>
    <w:rsid w:val="00A457D1"/>
    <w:rsid w:val="00A45953"/>
    <w:rsid w:val="00A45E9D"/>
    <w:rsid w:val="00A46F6D"/>
    <w:rsid w:val="00A46FFA"/>
    <w:rsid w:val="00A475A1"/>
    <w:rsid w:val="00A47B05"/>
    <w:rsid w:val="00A50146"/>
    <w:rsid w:val="00A516B8"/>
    <w:rsid w:val="00A51A13"/>
    <w:rsid w:val="00A51E51"/>
    <w:rsid w:val="00A51EE7"/>
    <w:rsid w:val="00A530F3"/>
    <w:rsid w:val="00A547B3"/>
    <w:rsid w:val="00A55AF8"/>
    <w:rsid w:val="00A560FB"/>
    <w:rsid w:val="00A60517"/>
    <w:rsid w:val="00A60E14"/>
    <w:rsid w:val="00A61A2B"/>
    <w:rsid w:val="00A6211F"/>
    <w:rsid w:val="00A62989"/>
    <w:rsid w:val="00A63094"/>
    <w:rsid w:val="00A6309D"/>
    <w:rsid w:val="00A6462D"/>
    <w:rsid w:val="00A647E4"/>
    <w:rsid w:val="00A648A0"/>
    <w:rsid w:val="00A6554F"/>
    <w:rsid w:val="00A65B67"/>
    <w:rsid w:val="00A65C5B"/>
    <w:rsid w:val="00A65F93"/>
    <w:rsid w:val="00A677D1"/>
    <w:rsid w:val="00A67A2C"/>
    <w:rsid w:val="00A7015B"/>
    <w:rsid w:val="00A703D8"/>
    <w:rsid w:val="00A705C4"/>
    <w:rsid w:val="00A70AE6"/>
    <w:rsid w:val="00A71D1D"/>
    <w:rsid w:val="00A7257B"/>
    <w:rsid w:val="00A73A1B"/>
    <w:rsid w:val="00A73D14"/>
    <w:rsid w:val="00A73F7E"/>
    <w:rsid w:val="00A7514B"/>
    <w:rsid w:val="00A7585A"/>
    <w:rsid w:val="00A7595C"/>
    <w:rsid w:val="00A75E13"/>
    <w:rsid w:val="00A763D7"/>
    <w:rsid w:val="00A76776"/>
    <w:rsid w:val="00A769E9"/>
    <w:rsid w:val="00A770F0"/>
    <w:rsid w:val="00A77845"/>
    <w:rsid w:val="00A80C7E"/>
    <w:rsid w:val="00A819AC"/>
    <w:rsid w:val="00A82495"/>
    <w:rsid w:val="00A82567"/>
    <w:rsid w:val="00A826AE"/>
    <w:rsid w:val="00A82DC0"/>
    <w:rsid w:val="00A85731"/>
    <w:rsid w:val="00A8679F"/>
    <w:rsid w:val="00A86F0E"/>
    <w:rsid w:val="00A878F9"/>
    <w:rsid w:val="00A87D4F"/>
    <w:rsid w:val="00A90568"/>
    <w:rsid w:val="00A911A0"/>
    <w:rsid w:val="00A91763"/>
    <w:rsid w:val="00A934FE"/>
    <w:rsid w:val="00A935BE"/>
    <w:rsid w:val="00A94064"/>
    <w:rsid w:val="00A942BD"/>
    <w:rsid w:val="00A94789"/>
    <w:rsid w:val="00A95EFD"/>
    <w:rsid w:val="00A95F86"/>
    <w:rsid w:val="00A9679B"/>
    <w:rsid w:val="00A96887"/>
    <w:rsid w:val="00A978FE"/>
    <w:rsid w:val="00A97EF3"/>
    <w:rsid w:val="00AA057F"/>
    <w:rsid w:val="00AA1F5B"/>
    <w:rsid w:val="00AA1F6F"/>
    <w:rsid w:val="00AA2106"/>
    <w:rsid w:val="00AA252D"/>
    <w:rsid w:val="00AA2855"/>
    <w:rsid w:val="00AA318A"/>
    <w:rsid w:val="00AA3C73"/>
    <w:rsid w:val="00AA4724"/>
    <w:rsid w:val="00AA4EFF"/>
    <w:rsid w:val="00AA60F4"/>
    <w:rsid w:val="00AA670E"/>
    <w:rsid w:val="00AA676A"/>
    <w:rsid w:val="00AA7BCB"/>
    <w:rsid w:val="00AB08D7"/>
    <w:rsid w:val="00AB1FB3"/>
    <w:rsid w:val="00AB2548"/>
    <w:rsid w:val="00AB36A1"/>
    <w:rsid w:val="00AB40B1"/>
    <w:rsid w:val="00AC001C"/>
    <w:rsid w:val="00AC02FA"/>
    <w:rsid w:val="00AC0B4D"/>
    <w:rsid w:val="00AC1415"/>
    <w:rsid w:val="00AC173C"/>
    <w:rsid w:val="00AC2338"/>
    <w:rsid w:val="00AC277F"/>
    <w:rsid w:val="00AC5D35"/>
    <w:rsid w:val="00AC6A9B"/>
    <w:rsid w:val="00AC6ED0"/>
    <w:rsid w:val="00AC6EE1"/>
    <w:rsid w:val="00AC795C"/>
    <w:rsid w:val="00AC79FC"/>
    <w:rsid w:val="00AD03B8"/>
    <w:rsid w:val="00AD04E2"/>
    <w:rsid w:val="00AD1047"/>
    <w:rsid w:val="00AD1B5F"/>
    <w:rsid w:val="00AD1FD7"/>
    <w:rsid w:val="00AD28F7"/>
    <w:rsid w:val="00AD2CD6"/>
    <w:rsid w:val="00AD2D7F"/>
    <w:rsid w:val="00AD3168"/>
    <w:rsid w:val="00AD3CD9"/>
    <w:rsid w:val="00AD4311"/>
    <w:rsid w:val="00AD4B66"/>
    <w:rsid w:val="00AD5316"/>
    <w:rsid w:val="00AD57A8"/>
    <w:rsid w:val="00AD58DE"/>
    <w:rsid w:val="00AD5953"/>
    <w:rsid w:val="00AD5CEB"/>
    <w:rsid w:val="00AD5F11"/>
    <w:rsid w:val="00AD7026"/>
    <w:rsid w:val="00AD7B8D"/>
    <w:rsid w:val="00AE0775"/>
    <w:rsid w:val="00AE08A4"/>
    <w:rsid w:val="00AE1158"/>
    <w:rsid w:val="00AE11DB"/>
    <w:rsid w:val="00AE11FA"/>
    <w:rsid w:val="00AE14B1"/>
    <w:rsid w:val="00AE1838"/>
    <w:rsid w:val="00AE1DAD"/>
    <w:rsid w:val="00AE398D"/>
    <w:rsid w:val="00AE4800"/>
    <w:rsid w:val="00AE4ABE"/>
    <w:rsid w:val="00AE4D23"/>
    <w:rsid w:val="00AE52F4"/>
    <w:rsid w:val="00AE5513"/>
    <w:rsid w:val="00AE5749"/>
    <w:rsid w:val="00AE5993"/>
    <w:rsid w:val="00AE599C"/>
    <w:rsid w:val="00AE5BE7"/>
    <w:rsid w:val="00AE6FD4"/>
    <w:rsid w:val="00AE6FDF"/>
    <w:rsid w:val="00AE74DF"/>
    <w:rsid w:val="00AE752E"/>
    <w:rsid w:val="00AF0514"/>
    <w:rsid w:val="00AF1E3A"/>
    <w:rsid w:val="00AF1F43"/>
    <w:rsid w:val="00AF28CA"/>
    <w:rsid w:val="00AF3062"/>
    <w:rsid w:val="00AF3626"/>
    <w:rsid w:val="00AF3D25"/>
    <w:rsid w:val="00AF533B"/>
    <w:rsid w:val="00AF5901"/>
    <w:rsid w:val="00AF5F7A"/>
    <w:rsid w:val="00AF6739"/>
    <w:rsid w:val="00AF6A4A"/>
    <w:rsid w:val="00AF7AB9"/>
    <w:rsid w:val="00AF7FD7"/>
    <w:rsid w:val="00B004A4"/>
    <w:rsid w:val="00B008AC"/>
    <w:rsid w:val="00B00DA6"/>
    <w:rsid w:val="00B01269"/>
    <w:rsid w:val="00B0144E"/>
    <w:rsid w:val="00B01604"/>
    <w:rsid w:val="00B01B58"/>
    <w:rsid w:val="00B0257E"/>
    <w:rsid w:val="00B03701"/>
    <w:rsid w:val="00B0419D"/>
    <w:rsid w:val="00B043E5"/>
    <w:rsid w:val="00B0441A"/>
    <w:rsid w:val="00B04DFB"/>
    <w:rsid w:val="00B05733"/>
    <w:rsid w:val="00B06077"/>
    <w:rsid w:val="00B060B3"/>
    <w:rsid w:val="00B0634E"/>
    <w:rsid w:val="00B0680D"/>
    <w:rsid w:val="00B07751"/>
    <w:rsid w:val="00B11A35"/>
    <w:rsid w:val="00B12E28"/>
    <w:rsid w:val="00B149D2"/>
    <w:rsid w:val="00B15095"/>
    <w:rsid w:val="00B15554"/>
    <w:rsid w:val="00B15FB4"/>
    <w:rsid w:val="00B16C3E"/>
    <w:rsid w:val="00B16D88"/>
    <w:rsid w:val="00B16E6E"/>
    <w:rsid w:val="00B1709C"/>
    <w:rsid w:val="00B17A38"/>
    <w:rsid w:val="00B202A1"/>
    <w:rsid w:val="00B2135B"/>
    <w:rsid w:val="00B213F2"/>
    <w:rsid w:val="00B21904"/>
    <w:rsid w:val="00B21935"/>
    <w:rsid w:val="00B21D08"/>
    <w:rsid w:val="00B22C00"/>
    <w:rsid w:val="00B23C36"/>
    <w:rsid w:val="00B2433C"/>
    <w:rsid w:val="00B246D4"/>
    <w:rsid w:val="00B24922"/>
    <w:rsid w:val="00B26540"/>
    <w:rsid w:val="00B269AD"/>
    <w:rsid w:val="00B26D2C"/>
    <w:rsid w:val="00B27202"/>
    <w:rsid w:val="00B300F0"/>
    <w:rsid w:val="00B30C90"/>
    <w:rsid w:val="00B31095"/>
    <w:rsid w:val="00B316A1"/>
    <w:rsid w:val="00B31EEC"/>
    <w:rsid w:val="00B34F72"/>
    <w:rsid w:val="00B35B06"/>
    <w:rsid w:val="00B36966"/>
    <w:rsid w:val="00B3776C"/>
    <w:rsid w:val="00B37969"/>
    <w:rsid w:val="00B40B66"/>
    <w:rsid w:val="00B40E9F"/>
    <w:rsid w:val="00B40FEB"/>
    <w:rsid w:val="00B41DA9"/>
    <w:rsid w:val="00B4269D"/>
    <w:rsid w:val="00B4280D"/>
    <w:rsid w:val="00B42B0A"/>
    <w:rsid w:val="00B431B6"/>
    <w:rsid w:val="00B43659"/>
    <w:rsid w:val="00B4398B"/>
    <w:rsid w:val="00B439BF"/>
    <w:rsid w:val="00B43FF7"/>
    <w:rsid w:val="00B4601B"/>
    <w:rsid w:val="00B46971"/>
    <w:rsid w:val="00B50B42"/>
    <w:rsid w:val="00B50E2F"/>
    <w:rsid w:val="00B51E7B"/>
    <w:rsid w:val="00B527AB"/>
    <w:rsid w:val="00B52A44"/>
    <w:rsid w:val="00B531EB"/>
    <w:rsid w:val="00B542E1"/>
    <w:rsid w:val="00B543C4"/>
    <w:rsid w:val="00B548A1"/>
    <w:rsid w:val="00B54DEE"/>
    <w:rsid w:val="00B55A2A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AC2"/>
    <w:rsid w:val="00B64F42"/>
    <w:rsid w:val="00B65AAD"/>
    <w:rsid w:val="00B65B86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24E5"/>
    <w:rsid w:val="00B733CF"/>
    <w:rsid w:val="00B746EB"/>
    <w:rsid w:val="00B747CF"/>
    <w:rsid w:val="00B75205"/>
    <w:rsid w:val="00B753DE"/>
    <w:rsid w:val="00B7575D"/>
    <w:rsid w:val="00B75970"/>
    <w:rsid w:val="00B77292"/>
    <w:rsid w:val="00B803CA"/>
    <w:rsid w:val="00B80833"/>
    <w:rsid w:val="00B80A33"/>
    <w:rsid w:val="00B80DBC"/>
    <w:rsid w:val="00B81A75"/>
    <w:rsid w:val="00B81F5B"/>
    <w:rsid w:val="00B8373D"/>
    <w:rsid w:val="00B83F8B"/>
    <w:rsid w:val="00B84C25"/>
    <w:rsid w:val="00B84D6E"/>
    <w:rsid w:val="00B84FDB"/>
    <w:rsid w:val="00B852C5"/>
    <w:rsid w:val="00B8564B"/>
    <w:rsid w:val="00B85D6C"/>
    <w:rsid w:val="00B86992"/>
    <w:rsid w:val="00B876E2"/>
    <w:rsid w:val="00B90D17"/>
    <w:rsid w:val="00B91320"/>
    <w:rsid w:val="00B91935"/>
    <w:rsid w:val="00B921A9"/>
    <w:rsid w:val="00B92352"/>
    <w:rsid w:val="00B9295B"/>
    <w:rsid w:val="00B93B66"/>
    <w:rsid w:val="00B93DAB"/>
    <w:rsid w:val="00B93E07"/>
    <w:rsid w:val="00B9428F"/>
    <w:rsid w:val="00B943E8"/>
    <w:rsid w:val="00B949C5"/>
    <w:rsid w:val="00B963B3"/>
    <w:rsid w:val="00B96890"/>
    <w:rsid w:val="00B96973"/>
    <w:rsid w:val="00B977DF"/>
    <w:rsid w:val="00BA1296"/>
    <w:rsid w:val="00BA1355"/>
    <w:rsid w:val="00BA17D0"/>
    <w:rsid w:val="00BA2006"/>
    <w:rsid w:val="00BA21C7"/>
    <w:rsid w:val="00BA2314"/>
    <w:rsid w:val="00BA2645"/>
    <w:rsid w:val="00BA4ED5"/>
    <w:rsid w:val="00BA64BE"/>
    <w:rsid w:val="00BA65A5"/>
    <w:rsid w:val="00BA6893"/>
    <w:rsid w:val="00BA7064"/>
    <w:rsid w:val="00BA77B4"/>
    <w:rsid w:val="00BB1B2F"/>
    <w:rsid w:val="00BB3A2F"/>
    <w:rsid w:val="00BB40FE"/>
    <w:rsid w:val="00BB75D1"/>
    <w:rsid w:val="00BB7839"/>
    <w:rsid w:val="00BB7854"/>
    <w:rsid w:val="00BB78B1"/>
    <w:rsid w:val="00BB7E78"/>
    <w:rsid w:val="00BC0C3C"/>
    <w:rsid w:val="00BC125F"/>
    <w:rsid w:val="00BC13CF"/>
    <w:rsid w:val="00BC17CA"/>
    <w:rsid w:val="00BC1B43"/>
    <w:rsid w:val="00BC2269"/>
    <w:rsid w:val="00BC34BB"/>
    <w:rsid w:val="00BC3841"/>
    <w:rsid w:val="00BC3913"/>
    <w:rsid w:val="00BC3A68"/>
    <w:rsid w:val="00BC5397"/>
    <w:rsid w:val="00BC53DE"/>
    <w:rsid w:val="00BC674F"/>
    <w:rsid w:val="00BC69FC"/>
    <w:rsid w:val="00BC6D91"/>
    <w:rsid w:val="00BC6F0E"/>
    <w:rsid w:val="00BC79F3"/>
    <w:rsid w:val="00BC7D5A"/>
    <w:rsid w:val="00BD054B"/>
    <w:rsid w:val="00BD165F"/>
    <w:rsid w:val="00BD17E8"/>
    <w:rsid w:val="00BD1805"/>
    <w:rsid w:val="00BD1E9F"/>
    <w:rsid w:val="00BD3600"/>
    <w:rsid w:val="00BD7372"/>
    <w:rsid w:val="00BD76DA"/>
    <w:rsid w:val="00BD7D0F"/>
    <w:rsid w:val="00BE0D93"/>
    <w:rsid w:val="00BE174A"/>
    <w:rsid w:val="00BE2975"/>
    <w:rsid w:val="00BE3035"/>
    <w:rsid w:val="00BE489A"/>
    <w:rsid w:val="00BE584B"/>
    <w:rsid w:val="00BE5933"/>
    <w:rsid w:val="00BE5E33"/>
    <w:rsid w:val="00BE6386"/>
    <w:rsid w:val="00BE68A7"/>
    <w:rsid w:val="00BE76AF"/>
    <w:rsid w:val="00BF0BFA"/>
    <w:rsid w:val="00BF1830"/>
    <w:rsid w:val="00BF5219"/>
    <w:rsid w:val="00BF56F0"/>
    <w:rsid w:val="00BF5746"/>
    <w:rsid w:val="00BF63B2"/>
    <w:rsid w:val="00BF6B7F"/>
    <w:rsid w:val="00BF7304"/>
    <w:rsid w:val="00BF78FE"/>
    <w:rsid w:val="00BF7E14"/>
    <w:rsid w:val="00C01BCA"/>
    <w:rsid w:val="00C02CF5"/>
    <w:rsid w:val="00C02F28"/>
    <w:rsid w:val="00C05C9F"/>
    <w:rsid w:val="00C06464"/>
    <w:rsid w:val="00C06B22"/>
    <w:rsid w:val="00C06BE8"/>
    <w:rsid w:val="00C07EB9"/>
    <w:rsid w:val="00C107FB"/>
    <w:rsid w:val="00C12DF5"/>
    <w:rsid w:val="00C1326F"/>
    <w:rsid w:val="00C134A4"/>
    <w:rsid w:val="00C15406"/>
    <w:rsid w:val="00C15C6A"/>
    <w:rsid w:val="00C15ECF"/>
    <w:rsid w:val="00C160E0"/>
    <w:rsid w:val="00C162DB"/>
    <w:rsid w:val="00C17013"/>
    <w:rsid w:val="00C20DFF"/>
    <w:rsid w:val="00C213EE"/>
    <w:rsid w:val="00C21F21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1E8D"/>
    <w:rsid w:val="00C322C5"/>
    <w:rsid w:val="00C32994"/>
    <w:rsid w:val="00C339C7"/>
    <w:rsid w:val="00C34819"/>
    <w:rsid w:val="00C34AC0"/>
    <w:rsid w:val="00C35CCE"/>
    <w:rsid w:val="00C37DCF"/>
    <w:rsid w:val="00C41448"/>
    <w:rsid w:val="00C41A83"/>
    <w:rsid w:val="00C41E93"/>
    <w:rsid w:val="00C427EC"/>
    <w:rsid w:val="00C42884"/>
    <w:rsid w:val="00C44908"/>
    <w:rsid w:val="00C450B6"/>
    <w:rsid w:val="00C45E20"/>
    <w:rsid w:val="00C4752A"/>
    <w:rsid w:val="00C4780E"/>
    <w:rsid w:val="00C47E51"/>
    <w:rsid w:val="00C50C02"/>
    <w:rsid w:val="00C53763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7817"/>
    <w:rsid w:val="00C57A78"/>
    <w:rsid w:val="00C60039"/>
    <w:rsid w:val="00C6084A"/>
    <w:rsid w:val="00C624EE"/>
    <w:rsid w:val="00C62C3A"/>
    <w:rsid w:val="00C631B2"/>
    <w:rsid w:val="00C63AFE"/>
    <w:rsid w:val="00C63F61"/>
    <w:rsid w:val="00C648F9"/>
    <w:rsid w:val="00C64A4E"/>
    <w:rsid w:val="00C64DF6"/>
    <w:rsid w:val="00C65F8D"/>
    <w:rsid w:val="00C673FE"/>
    <w:rsid w:val="00C67C64"/>
    <w:rsid w:val="00C70F76"/>
    <w:rsid w:val="00C71541"/>
    <w:rsid w:val="00C715A9"/>
    <w:rsid w:val="00C72551"/>
    <w:rsid w:val="00C725CF"/>
    <w:rsid w:val="00C72CDA"/>
    <w:rsid w:val="00C73504"/>
    <w:rsid w:val="00C737B8"/>
    <w:rsid w:val="00C74005"/>
    <w:rsid w:val="00C74225"/>
    <w:rsid w:val="00C743EE"/>
    <w:rsid w:val="00C74D46"/>
    <w:rsid w:val="00C7549D"/>
    <w:rsid w:val="00C76B3A"/>
    <w:rsid w:val="00C8043D"/>
    <w:rsid w:val="00C806F4"/>
    <w:rsid w:val="00C80953"/>
    <w:rsid w:val="00C8159E"/>
    <w:rsid w:val="00C81904"/>
    <w:rsid w:val="00C82BE1"/>
    <w:rsid w:val="00C82D8F"/>
    <w:rsid w:val="00C82FED"/>
    <w:rsid w:val="00C833AA"/>
    <w:rsid w:val="00C8397E"/>
    <w:rsid w:val="00C84519"/>
    <w:rsid w:val="00C847FA"/>
    <w:rsid w:val="00C860CE"/>
    <w:rsid w:val="00C8647A"/>
    <w:rsid w:val="00C86516"/>
    <w:rsid w:val="00C86B61"/>
    <w:rsid w:val="00C8777C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831"/>
    <w:rsid w:val="00CA0F03"/>
    <w:rsid w:val="00CA0FD6"/>
    <w:rsid w:val="00CA1BF5"/>
    <w:rsid w:val="00CA1F77"/>
    <w:rsid w:val="00CA1FAB"/>
    <w:rsid w:val="00CA2E68"/>
    <w:rsid w:val="00CA30B7"/>
    <w:rsid w:val="00CA46E7"/>
    <w:rsid w:val="00CA4B34"/>
    <w:rsid w:val="00CA558D"/>
    <w:rsid w:val="00CA6782"/>
    <w:rsid w:val="00CA6CAE"/>
    <w:rsid w:val="00CA7177"/>
    <w:rsid w:val="00CA74E0"/>
    <w:rsid w:val="00CA7B39"/>
    <w:rsid w:val="00CB0DE0"/>
    <w:rsid w:val="00CB12E7"/>
    <w:rsid w:val="00CB1891"/>
    <w:rsid w:val="00CB2F0A"/>
    <w:rsid w:val="00CB55FF"/>
    <w:rsid w:val="00CB5926"/>
    <w:rsid w:val="00CB69DF"/>
    <w:rsid w:val="00CB6E35"/>
    <w:rsid w:val="00CB7754"/>
    <w:rsid w:val="00CC0170"/>
    <w:rsid w:val="00CC02F2"/>
    <w:rsid w:val="00CC2156"/>
    <w:rsid w:val="00CC4726"/>
    <w:rsid w:val="00CC4B9E"/>
    <w:rsid w:val="00CC545D"/>
    <w:rsid w:val="00CC5633"/>
    <w:rsid w:val="00CC57C6"/>
    <w:rsid w:val="00CC6734"/>
    <w:rsid w:val="00CC6A6C"/>
    <w:rsid w:val="00CC70A2"/>
    <w:rsid w:val="00CC7CC6"/>
    <w:rsid w:val="00CD083E"/>
    <w:rsid w:val="00CD1992"/>
    <w:rsid w:val="00CD1EFB"/>
    <w:rsid w:val="00CD23D3"/>
    <w:rsid w:val="00CD2B33"/>
    <w:rsid w:val="00CD2BF8"/>
    <w:rsid w:val="00CD3149"/>
    <w:rsid w:val="00CD3943"/>
    <w:rsid w:val="00CD57BC"/>
    <w:rsid w:val="00CD64E1"/>
    <w:rsid w:val="00CD6538"/>
    <w:rsid w:val="00CD73C1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3DFD"/>
    <w:rsid w:val="00CE3EFE"/>
    <w:rsid w:val="00CE4C6C"/>
    <w:rsid w:val="00CE4DC6"/>
    <w:rsid w:val="00CE6FA2"/>
    <w:rsid w:val="00CE700D"/>
    <w:rsid w:val="00CE73D9"/>
    <w:rsid w:val="00CF0BD9"/>
    <w:rsid w:val="00CF10D6"/>
    <w:rsid w:val="00CF25D6"/>
    <w:rsid w:val="00CF2695"/>
    <w:rsid w:val="00CF3020"/>
    <w:rsid w:val="00CF346F"/>
    <w:rsid w:val="00CF4175"/>
    <w:rsid w:val="00CF4586"/>
    <w:rsid w:val="00CF4D45"/>
    <w:rsid w:val="00CF58FE"/>
    <w:rsid w:val="00CF5F17"/>
    <w:rsid w:val="00CF62B7"/>
    <w:rsid w:val="00CF6A35"/>
    <w:rsid w:val="00CF6A86"/>
    <w:rsid w:val="00CF7BB2"/>
    <w:rsid w:val="00CF7DA3"/>
    <w:rsid w:val="00D01225"/>
    <w:rsid w:val="00D01FA6"/>
    <w:rsid w:val="00D0206E"/>
    <w:rsid w:val="00D0210F"/>
    <w:rsid w:val="00D02D95"/>
    <w:rsid w:val="00D03018"/>
    <w:rsid w:val="00D03FC6"/>
    <w:rsid w:val="00D04112"/>
    <w:rsid w:val="00D049BD"/>
    <w:rsid w:val="00D05169"/>
    <w:rsid w:val="00D06726"/>
    <w:rsid w:val="00D07203"/>
    <w:rsid w:val="00D10CCF"/>
    <w:rsid w:val="00D11532"/>
    <w:rsid w:val="00D11564"/>
    <w:rsid w:val="00D11778"/>
    <w:rsid w:val="00D13137"/>
    <w:rsid w:val="00D13148"/>
    <w:rsid w:val="00D13553"/>
    <w:rsid w:val="00D137CE"/>
    <w:rsid w:val="00D13804"/>
    <w:rsid w:val="00D13B54"/>
    <w:rsid w:val="00D14819"/>
    <w:rsid w:val="00D15025"/>
    <w:rsid w:val="00D15798"/>
    <w:rsid w:val="00D17349"/>
    <w:rsid w:val="00D20671"/>
    <w:rsid w:val="00D207AB"/>
    <w:rsid w:val="00D20923"/>
    <w:rsid w:val="00D215DE"/>
    <w:rsid w:val="00D21666"/>
    <w:rsid w:val="00D2215C"/>
    <w:rsid w:val="00D22E4F"/>
    <w:rsid w:val="00D2321D"/>
    <w:rsid w:val="00D2329D"/>
    <w:rsid w:val="00D23787"/>
    <w:rsid w:val="00D23C32"/>
    <w:rsid w:val="00D2427A"/>
    <w:rsid w:val="00D24B44"/>
    <w:rsid w:val="00D2641C"/>
    <w:rsid w:val="00D26E53"/>
    <w:rsid w:val="00D272B2"/>
    <w:rsid w:val="00D30BC0"/>
    <w:rsid w:val="00D32242"/>
    <w:rsid w:val="00D32450"/>
    <w:rsid w:val="00D3295B"/>
    <w:rsid w:val="00D32C4C"/>
    <w:rsid w:val="00D333B0"/>
    <w:rsid w:val="00D33449"/>
    <w:rsid w:val="00D345BA"/>
    <w:rsid w:val="00D345C3"/>
    <w:rsid w:val="00D3463A"/>
    <w:rsid w:val="00D35BC8"/>
    <w:rsid w:val="00D3669C"/>
    <w:rsid w:val="00D373A2"/>
    <w:rsid w:val="00D407E4"/>
    <w:rsid w:val="00D409EB"/>
    <w:rsid w:val="00D40A74"/>
    <w:rsid w:val="00D40CC2"/>
    <w:rsid w:val="00D40D70"/>
    <w:rsid w:val="00D437EF"/>
    <w:rsid w:val="00D43D10"/>
    <w:rsid w:val="00D44F2F"/>
    <w:rsid w:val="00D453A5"/>
    <w:rsid w:val="00D4710B"/>
    <w:rsid w:val="00D4789A"/>
    <w:rsid w:val="00D47E8A"/>
    <w:rsid w:val="00D5184A"/>
    <w:rsid w:val="00D51E2C"/>
    <w:rsid w:val="00D531B1"/>
    <w:rsid w:val="00D53BEF"/>
    <w:rsid w:val="00D53E3C"/>
    <w:rsid w:val="00D54E43"/>
    <w:rsid w:val="00D55048"/>
    <w:rsid w:val="00D56B9A"/>
    <w:rsid w:val="00D570AD"/>
    <w:rsid w:val="00D57128"/>
    <w:rsid w:val="00D5772F"/>
    <w:rsid w:val="00D57DDF"/>
    <w:rsid w:val="00D60604"/>
    <w:rsid w:val="00D60AD4"/>
    <w:rsid w:val="00D61FAE"/>
    <w:rsid w:val="00D6253D"/>
    <w:rsid w:val="00D6289B"/>
    <w:rsid w:val="00D6390E"/>
    <w:rsid w:val="00D64ADC"/>
    <w:rsid w:val="00D6600F"/>
    <w:rsid w:val="00D66682"/>
    <w:rsid w:val="00D6680B"/>
    <w:rsid w:val="00D700D6"/>
    <w:rsid w:val="00D70714"/>
    <w:rsid w:val="00D719F8"/>
    <w:rsid w:val="00D725F5"/>
    <w:rsid w:val="00D7293C"/>
    <w:rsid w:val="00D72DAB"/>
    <w:rsid w:val="00D741BC"/>
    <w:rsid w:val="00D76C60"/>
    <w:rsid w:val="00D770DE"/>
    <w:rsid w:val="00D7754F"/>
    <w:rsid w:val="00D801A0"/>
    <w:rsid w:val="00D80C7B"/>
    <w:rsid w:val="00D81082"/>
    <w:rsid w:val="00D811CF"/>
    <w:rsid w:val="00D813D4"/>
    <w:rsid w:val="00D82BB2"/>
    <w:rsid w:val="00D83545"/>
    <w:rsid w:val="00D83736"/>
    <w:rsid w:val="00D8387E"/>
    <w:rsid w:val="00D84696"/>
    <w:rsid w:val="00D847FF"/>
    <w:rsid w:val="00D84975"/>
    <w:rsid w:val="00D8575B"/>
    <w:rsid w:val="00D85B09"/>
    <w:rsid w:val="00D86759"/>
    <w:rsid w:val="00D870B7"/>
    <w:rsid w:val="00D879E5"/>
    <w:rsid w:val="00D87DF9"/>
    <w:rsid w:val="00D87E90"/>
    <w:rsid w:val="00D9145B"/>
    <w:rsid w:val="00D91B5F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BBC"/>
    <w:rsid w:val="00D97F67"/>
    <w:rsid w:val="00DA0443"/>
    <w:rsid w:val="00DA0665"/>
    <w:rsid w:val="00DA0696"/>
    <w:rsid w:val="00DA0AC9"/>
    <w:rsid w:val="00DA0C39"/>
    <w:rsid w:val="00DA12CE"/>
    <w:rsid w:val="00DA13D0"/>
    <w:rsid w:val="00DA1968"/>
    <w:rsid w:val="00DA2736"/>
    <w:rsid w:val="00DA3248"/>
    <w:rsid w:val="00DA3522"/>
    <w:rsid w:val="00DA46D9"/>
    <w:rsid w:val="00DA5132"/>
    <w:rsid w:val="00DA589A"/>
    <w:rsid w:val="00DA6B1C"/>
    <w:rsid w:val="00DB02F7"/>
    <w:rsid w:val="00DB0EEF"/>
    <w:rsid w:val="00DB1CCB"/>
    <w:rsid w:val="00DB1F7D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F0C"/>
    <w:rsid w:val="00DC2DAE"/>
    <w:rsid w:val="00DC2DF5"/>
    <w:rsid w:val="00DC2EED"/>
    <w:rsid w:val="00DC3793"/>
    <w:rsid w:val="00DC37C4"/>
    <w:rsid w:val="00DC44FB"/>
    <w:rsid w:val="00DC52CC"/>
    <w:rsid w:val="00DC540E"/>
    <w:rsid w:val="00DC5E23"/>
    <w:rsid w:val="00DC62CC"/>
    <w:rsid w:val="00DC6B63"/>
    <w:rsid w:val="00DC7A6C"/>
    <w:rsid w:val="00DD044B"/>
    <w:rsid w:val="00DD05D1"/>
    <w:rsid w:val="00DD19F5"/>
    <w:rsid w:val="00DD2C2C"/>
    <w:rsid w:val="00DD2C71"/>
    <w:rsid w:val="00DD2CD8"/>
    <w:rsid w:val="00DD3FEB"/>
    <w:rsid w:val="00DD495D"/>
    <w:rsid w:val="00DD6100"/>
    <w:rsid w:val="00DD6E56"/>
    <w:rsid w:val="00DD7311"/>
    <w:rsid w:val="00DD74BB"/>
    <w:rsid w:val="00DD791E"/>
    <w:rsid w:val="00DD796D"/>
    <w:rsid w:val="00DD7D99"/>
    <w:rsid w:val="00DD7FB2"/>
    <w:rsid w:val="00DE0931"/>
    <w:rsid w:val="00DE0F3F"/>
    <w:rsid w:val="00DE123D"/>
    <w:rsid w:val="00DE1C58"/>
    <w:rsid w:val="00DE2ACB"/>
    <w:rsid w:val="00DE33D8"/>
    <w:rsid w:val="00DE3403"/>
    <w:rsid w:val="00DE3C95"/>
    <w:rsid w:val="00DE3E27"/>
    <w:rsid w:val="00DE4070"/>
    <w:rsid w:val="00DE44C8"/>
    <w:rsid w:val="00DE5EEB"/>
    <w:rsid w:val="00DE657F"/>
    <w:rsid w:val="00DE6A15"/>
    <w:rsid w:val="00DE6B10"/>
    <w:rsid w:val="00DF0A0D"/>
    <w:rsid w:val="00DF10BB"/>
    <w:rsid w:val="00DF10D9"/>
    <w:rsid w:val="00DF1EC7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E15"/>
    <w:rsid w:val="00DF4F52"/>
    <w:rsid w:val="00DF56C4"/>
    <w:rsid w:val="00DF5913"/>
    <w:rsid w:val="00DF5D8D"/>
    <w:rsid w:val="00DF6397"/>
    <w:rsid w:val="00DF67B7"/>
    <w:rsid w:val="00DF6D3F"/>
    <w:rsid w:val="00DF6FB1"/>
    <w:rsid w:val="00DF6FB9"/>
    <w:rsid w:val="00DF711F"/>
    <w:rsid w:val="00DF754B"/>
    <w:rsid w:val="00DF79E3"/>
    <w:rsid w:val="00E009CB"/>
    <w:rsid w:val="00E00D3E"/>
    <w:rsid w:val="00E0334E"/>
    <w:rsid w:val="00E036C9"/>
    <w:rsid w:val="00E03FE1"/>
    <w:rsid w:val="00E04BF5"/>
    <w:rsid w:val="00E05291"/>
    <w:rsid w:val="00E05305"/>
    <w:rsid w:val="00E0568A"/>
    <w:rsid w:val="00E05826"/>
    <w:rsid w:val="00E05CB2"/>
    <w:rsid w:val="00E06852"/>
    <w:rsid w:val="00E06A21"/>
    <w:rsid w:val="00E06A34"/>
    <w:rsid w:val="00E06BFB"/>
    <w:rsid w:val="00E06F07"/>
    <w:rsid w:val="00E07835"/>
    <w:rsid w:val="00E079AF"/>
    <w:rsid w:val="00E1024C"/>
    <w:rsid w:val="00E11284"/>
    <w:rsid w:val="00E11416"/>
    <w:rsid w:val="00E11662"/>
    <w:rsid w:val="00E11CC1"/>
    <w:rsid w:val="00E11CD4"/>
    <w:rsid w:val="00E12775"/>
    <w:rsid w:val="00E12937"/>
    <w:rsid w:val="00E12987"/>
    <w:rsid w:val="00E13A68"/>
    <w:rsid w:val="00E13E43"/>
    <w:rsid w:val="00E14E35"/>
    <w:rsid w:val="00E168F0"/>
    <w:rsid w:val="00E16C2C"/>
    <w:rsid w:val="00E177BC"/>
    <w:rsid w:val="00E20745"/>
    <w:rsid w:val="00E21C6D"/>
    <w:rsid w:val="00E21E66"/>
    <w:rsid w:val="00E22302"/>
    <w:rsid w:val="00E226E9"/>
    <w:rsid w:val="00E23109"/>
    <w:rsid w:val="00E2352F"/>
    <w:rsid w:val="00E23AF1"/>
    <w:rsid w:val="00E24CF0"/>
    <w:rsid w:val="00E254C4"/>
    <w:rsid w:val="00E25B75"/>
    <w:rsid w:val="00E26215"/>
    <w:rsid w:val="00E26401"/>
    <w:rsid w:val="00E267A7"/>
    <w:rsid w:val="00E316D8"/>
    <w:rsid w:val="00E31F77"/>
    <w:rsid w:val="00E320EE"/>
    <w:rsid w:val="00E32E84"/>
    <w:rsid w:val="00E33E05"/>
    <w:rsid w:val="00E33E6A"/>
    <w:rsid w:val="00E35BAD"/>
    <w:rsid w:val="00E35D90"/>
    <w:rsid w:val="00E36130"/>
    <w:rsid w:val="00E36A79"/>
    <w:rsid w:val="00E36C40"/>
    <w:rsid w:val="00E37264"/>
    <w:rsid w:val="00E37D35"/>
    <w:rsid w:val="00E37DD1"/>
    <w:rsid w:val="00E40750"/>
    <w:rsid w:val="00E40BE2"/>
    <w:rsid w:val="00E4183C"/>
    <w:rsid w:val="00E41993"/>
    <w:rsid w:val="00E4336A"/>
    <w:rsid w:val="00E434E5"/>
    <w:rsid w:val="00E439DC"/>
    <w:rsid w:val="00E43CC1"/>
    <w:rsid w:val="00E44586"/>
    <w:rsid w:val="00E44D87"/>
    <w:rsid w:val="00E44F49"/>
    <w:rsid w:val="00E45866"/>
    <w:rsid w:val="00E45DDA"/>
    <w:rsid w:val="00E45FB1"/>
    <w:rsid w:val="00E4675C"/>
    <w:rsid w:val="00E470F3"/>
    <w:rsid w:val="00E4770F"/>
    <w:rsid w:val="00E50E19"/>
    <w:rsid w:val="00E510EE"/>
    <w:rsid w:val="00E5112D"/>
    <w:rsid w:val="00E514E3"/>
    <w:rsid w:val="00E5234E"/>
    <w:rsid w:val="00E53BCD"/>
    <w:rsid w:val="00E5409A"/>
    <w:rsid w:val="00E54D85"/>
    <w:rsid w:val="00E56B40"/>
    <w:rsid w:val="00E56FB0"/>
    <w:rsid w:val="00E578E2"/>
    <w:rsid w:val="00E61AB3"/>
    <w:rsid w:val="00E61AEC"/>
    <w:rsid w:val="00E62624"/>
    <w:rsid w:val="00E6317A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21A"/>
    <w:rsid w:val="00E704CD"/>
    <w:rsid w:val="00E71C39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B65"/>
    <w:rsid w:val="00E8280C"/>
    <w:rsid w:val="00E82A2A"/>
    <w:rsid w:val="00E82C44"/>
    <w:rsid w:val="00E83684"/>
    <w:rsid w:val="00E8384D"/>
    <w:rsid w:val="00E85C51"/>
    <w:rsid w:val="00E8627F"/>
    <w:rsid w:val="00E879DA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116F"/>
    <w:rsid w:val="00EA1366"/>
    <w:rsid w:val="00EA1FF3"/>
    <w:rsid w:val="00EA2529"/>
    <w:rsid w:val="00EA329B"/>
    <w:rsid w:val="00EA345D"/>
    <w:rsid w:val="00EA408D"/>
    <w:rsid w:val="00EA4A21"/>
    <w:rsid w:val="00EA5284"/>
    <w:rsid w:val="00EA6B6D"/>
    <w:rsid w:val="00EA7116"/>
    <w:rsid w:val="00EA7BC9"/>
    <w:rsid w:val="00EB0AF5"/>
    <w:rsid w:val="00EB149F"/>
    <w:rsid w:val="00EB15A2"/>
    <w:rsid w:val="00EB1929"/>
    <w:rsid w:val="00EB1C36"/>
    <w:rsid w:val="00EB2037"/>
    <w:rsid w:val="00EB2B4C"/>
    <w:rsid w:val="00EB46A3"/>
    <w:rsid w:val="00EB55A7"/>
    <w:rsid w:val="00EB591A"/>
    <w:rsid w:val="00EB5A3D"/>
    <w:rsid w:val="00EB611E"/>
    <w:rsid w:val="00EB7072"/>
    <w:rsid w:val="00EB7629"/>
    <w:rsid w:val="00EB7EF0"/>
    <w:rsid w:val="00EC092D"/>
    <w:rsid w:val="00EC245D"/>
    <w:rsid w:val="00EC2F24"/>
    <w:rsid w:val="00EC3777"/>
    <w:rsid w:val="00EC3CF8"/>
    <w:rsid w:val="00EC439D"/>
    <w:rsid w:val="00EC488D"/>
    <w:rsid w:val="00EC49A0"/>
    <w:rsid w:val="00EC591E"/>
    <w:rsid w:val="00EC594C"/>
    <w:rsid w:val="00EC5F73"/>
    <w:rsid w:val="00EC6106"/>
    <w:rsid w:val="00EC662D"/>
    <w:rsid w:val="00EC6CDA"/>
    <w:rsid w:val="00EC7614"/>
    <w:rsid w:val="00EC7B57"/>
    <w:rsid w:val="00ED087A"/>
    <w:rsid w:val="00ED2A54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86C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9CC"/>
    <w:rsid w:val="00EE6632"/>
    <w:rsid w:val="00EF05F4"/>
    <w:rsid w:val="00EF1B03"/>
    <w:rsid w:val="00EF2922"/>
    <w:rsid w:val="00EF2C83"/>
    <w:rsid w:val="00EF2DB4"/>
    <w:rsid w:val="00EF2E32"/>
    <w:rsid w:val="00EF2E77"/>
    <w:rsid w:val="00EF32AC"/>
    <w:rsid w:val="00EF36DB"/>
    <w:rsid w:val="00EF38E0"/>
    <w:rsid w:val="00EF3AA0"/>
    <w:rsid w:val="00EF4E32"/>
    <w:rsid w:val="00EF521E"/>
    <w:rsid w:val="00EF635B"/>
    <w:rsid w:val="00EF6780"/>
    <w:rsid w:val="00EF7543"/>
    <w:rsid w:val="00EF7834"/>
    <w:rsid w:val="00EF7932"/>
    <w:rsid w:val="00EF7E6E"/>
    <w:rsid w:val="00F00345"/>
    <w:rsid w:val="00F00C2C"/>
    <w:rsid w:val="00F00CDA"/>
    <w:rsid w:val="00F015CC"/>
    <w:rsid w:val="00F01C62"/>
    <w:rsid w:val="00F03016"/>
    <w:rsid w:val="00F04793"/>
    <w:rsid w:val="00F048AE"/>
    <w:rsid w:val="00F04EF2"/>
    <w:rsid w:val="00F0617F"/>
    <w:rsid w:val="00F0680F"/>
    <w:rsid w:val="00F07353"/>
    <w:rsid w:val="00F07FCB"/>
    <w:rsid w:val="00F11677"/>
    <w:rsid w:val="00F116FC"/>
    <w:rsid w:val="00F117C2"/>
    <w:rsid w:val="00F121AE"/>
    <w:rsid w:val="00F12536"/>
    <w:rsid w:val="00F12CCF"/>
    <w:rsid w:val="00F12D62"/>
    <w:rsid w:val="00F13794"/>
    <w:rsid w:val="00F14B21"/>
    <w:rsid w:val="00F14EA6"/>
    <w:rsid w:val="00F14F09"/>
    <w:rsid w:val="00F161C4"/>
    <w:rsid w:val="00F16871"/>
    <w:rsid w:val="00F17078"/>
    <w:rsid w:val="00F17081"/>
    <w:rsid w:val="00F17568"/>
    <w:rsid w:val="00F20D23"/>
    <w:rsid w:val="00F211C5"/>
    <w:rsid w:val="00F220F0"/>
    <w:rsid w:val="00F228D2"/>
    <w:rsid w:val="00F22FAF"/>
    <w:rsid w:val="00F243E5"/>
    <w:rsid w:val="00F244FA"/>
    <w:rsid w:val="00F255FB"/>
    <w:rsid w:val="00F263F0"/>
    <w:rsid w:val="00F26E98"/>
    <w:rsid w:val="00F278BA"/>
    <w:rsid w:val="00F30023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76B"/>
    <w:rsid w:val="00F37AB7"/>
    <w:rsid w:val="00F37BFA"/>
    <w:rsid w:val="00F40326"/>
    <w:rsid w:val="00F41513"/>
    <w:rsid w:val="00F41AE7"/>
    <w:rsid w:val="00F42031"/>
    <w:rsid w:val="00F42509"/>
    <w:rsid w:val="00F43ACD"/>
    <w:rsid w:val="00F444A5"/>
    <w:rsid w:val="00F450B4"/>
    <w:rsid w:val="00F45C0A"/>
    <w:rsid w:val="00F45C2B"/>
    <w:rsid w:val="00F462E1"/>
    <w:rsid w:val="00F46454"/>
    <w:rsid w:val="00F465AB"/>
    <w:rsid w:val="00F469D4"/>
    <w:rsid w:val="00F47A38"/>
    <w:rsid w:val="00F47CC6"/>
    <w:rsid w:val="00F50740"/>
    <w:rsid w:val="00F508DD"/>
    <w:rsid w:val="00F51739"/>
    <w:rsid w:val="00F51BD8"/>
    <w:rsid w:val="00F53AB5"/>
    <w:rsid w:val="00F53F40"/>
    <w:rsid w:val="00F549BC"/>
    <w:rsid w:val="00F54A26"/>
    <w:rsid w:val="00F555C1"/>
    <w:rsid w:val="00F565B0"/>
    <w:rsid w:val="00F57D76"/>
    <w:rsid w:val="00F62086"/>
    <w:rsid w:val="00F625B2"/>
    <w:rsid w:val="00F628EA"/>
    <w:rsid w:val="00F62CD3"/>
    <w:rsid w:val="00F62CF9"/>
    <w:rsid w:val="00F636BD"/>
    <w:rsid w:val="00F643FB"/>
    <w:rsid w:val="00F6444D"/>
    <w:rsid w:val="00F64C11"/>
    <w:rsid w:val="00F65323"/>
    <w:rsid w:val="00F66CF5"/>
    <w:rsid w:val="00F67210"/>
    <w:rsid w:val="00F673B1"/>
    <w:rsid w:val="00F67FA3"/>
    <w:rsid w:val="00F7002B"/>
    <w:rsid w:val="00F7059A"/>
    <w:rsid w:val="00F7124C"/>
    <w:rsid w:val="00F71A25"/>
    <w:rsid w:val="00F71DFD"/>
    <w:rsid w:val="00F720DA"/>
    <w:rsid w:val="00F730C1"/>
    <w:rsid w:val="00F73F4E"/>
    <w:rsid w:val="00F740B7"/>
    <w:rsid w:val="00F75A91"/>
    <w:rsid w:val="00F7619D"/>
    <w:rsid w:val="00F76A30"/>
    <w:rsid w:val="00F76DD6"/>
    <w:rsid w:val="00F77AA5"/>
    <w:rsid w:val="00F80944"/>
    <w:rsid w:val="00F817FA"/>
    <w:rsid w:val="00F81C49"/>
    <w:rsid w:val="00F81C81"/>
    <w:rsid w:val="00F8220F"/>
    <w:rsid w:val="00F822C5"/>
    <w:rsid w:val="00F824E0"/>
    <w:rsid w:val="00F83668"/>
    <w:rsid w:val="00F836F3"/>
    <w:rsid w:val="00F83BB6"/>
    <w:rsid w:val="00F83E66"/>
    <w:rsid w:val="00F851EF"/>
    <w:rsid w:val="00F85DA4"/>
    <w:rsid w:val="00F86448"/>
    <w:rsid w:val="00F874AD"/>
    <w:rsid w:val="00F9224D"/>
    <w:rsid w:val="00F92490"/>
    <w:rsid w:val="00F930A6"/>
    <w:rsid w:val="00F9333C"/>
    <w:rsid w:val="00F93948"/>
    <w:rsid w:val="00F93D1E"/>
    <w:rsid w:val="00F9492D"/>
    <w:rsid w:val="00F9513B"/>
    <w:rsid w:val="00F9531F"/>
    <w:rsid w:val="00F95FC8"/>
    <w:rsid w:val="00F960F4"/>
    <w:rsid w:val="00F9624B"/>
    <w:rsid w:val="00F966D2"/>
    <w:rsid w:val="00F96C8D"/>
    <w:rsid w:val="00F979C1"/>
    <w:rsid w:val="00F97FBB"/>
    <w:rsid w:val="00FA10C8"/>
    <w:rsid w:val="00FA1293"/>
    <w:rsid w:val="00FA1AD8"/>
    <w:rsid w:val="00FA286D"/>
    <w:rsid w:val="00FA3EB8"/>
    <w:rsid w:val="00FA3F60"/>
    <w:rsid w:val="00FA4029"/>
    <w:rsid w:val="00FA4605"/>
    <w:rsid w:val="00FA4CBE"/>
    <w:rsid w:val="00FA4E7E"/>
    <w:rsid w:val="00FA4F87"/>
    <w:rsid w:val="00FA52E1"/>
    <w:rsid w:val="00FA5ADB"/>
    <w:rsid w:val="00FA6246"/>
    <w:rsid w:val="00FA7886"/>
    <w:rsid w:val="00FB054C"/>
    <w:rsid w:val="00FB0D9F"/>
    <w:rsid w:val="00FB18F5"/>
    <w:rsid w:val="00FB1C2B"/>
    <w:rsid w:val="00FB2155"/>
    <w:rsid w:val="00FB3FD2"/>
    <w:rsid w:val="00FB41C7"/>
    <w:rsid w:val="00FB4608"/>
    <w:rsid w:val="00FB495D"/>
    <w:rsid w:val="00FB4B75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1115"/>
    <w:rsid w:val="00FC1EC1"/>
    <w:rsid w:val="00FC213C"/>
    <w:rsid w:val="00FC2D66"/>
    <w:rsid w:val="00FC4224"/>
    <w:rsid w:val="00FC434E"/>
    <w:rsid w:val="00FC6371"/>
    <w:rsid w:val="00FC656A"/>
    <w:rsid w:val="00FC65E9"/>
    <w:rsid w:val="00FC66A8"/>
    <w:rsid w:val="00FC7E20"/>
    <w:rsid w:val="00FD04AC"/>
    <w:rsid w:val="00FD1288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A00"/>
    <w:rsid w:val="00FD6AD9"/>
    <w:rsid w:val="00FD6F7E"/>
    <w:rsid w:val="00FD7088"/>
    <w:rsid w:val="00FD7C8D"/>
    <w:rsid w:val="00FE0304"/>
    <w:rsid w:val="00FE0491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4E25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1F24"/>
    <w:rsid w:val="00FF2E49"/>
    <w:rsid w:val="00FF3963"/>
    <w:rsid w:val="00FF3AFF"/>
    <w:rsid w:val="00FF4206"/>
    <w:rsid w:val="00FF4667"/>
    <w:rsid w:val="00FF50CF"/>
    <w:rsid w:val="00FF532B"/>
    <w:rsid w:val="00FF579E"/>
    <w:rsid w:val="00FF6CAE"/>
    <w:rsid w:val="00FF6D3E"/>
    <w:rsid w:val="00FF737E"/>
    <w:rsid w:val="00FF7D96"/>
    <w:rsid w:val="074893CB"/>
    <w:rsid w:val="07B35A92"/>
    <w:rsid w:val="0BDD7E8B"/>
    <w:rsid w:val="2D90CB29"/>
    <w:rsid w:val="38050E0F"/>
    <w:rsid w:val="3C06CBD8"/>
    <w:rsid w:val="4B40C69F"/>
    <w:rsid w:val="5148E458"/>
    <w:rsid w:val="52A59E4B"/>
    <w:rsid w:val="6E523A17"/>
    <w:rsid w:val="71648772"/>
    <w:rsid w:val="755E450B"/>
    <w:rsid w:val="768E7BB4"/>
    <w:rsid w:val="7F52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BCF59"/>
  <w15:docId w15:val="{5C2C62F0-C68B-4484-A4B3-55B01244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2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qFormat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4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9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6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1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3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5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2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6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6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5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0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7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rsid w:val="00DA46D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tyle2">
    <w:name w:val="Style 2"/>
    <w:basedOn w:val="Normal"/>
    <w:rsid w:val="00B83F8B"/>
    <w:pPr>
      <w:numPr>
        <w:numId w:val="31"/>
      </w:numPr>
      <w:spacing w:line="300" w:lineRule="atLeast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bulletpoint">
    <w:name w:val="bullet point"/>
    <w:basedOn w:val="Normal"/>
    <w:rsid w:val="00B83F8B"/>
    <w:pPr>
      <w:numPr>
        <w:ilvl w:val="1"/>
        <w:numId w:val="31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dashpoint">
    <w:name w:val="dash point"/>
    <w:basedOn w:val="Normal"/>
    <w:rsid w:val="00B83F8B"/>
    <w:pPr>
      <w:numPr>
        <w:ilvl w:val="2"/>
        <w:numId w:val="31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347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lark\Downloads\RSHQ-Fact-Sheet-Template_S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C13F7E65524A289832521EBBC36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46D15-2E21-4284-AB8A-7E46C2DF0578}"/>
      </w:docPartPr>
      <w:docPartBody>
        <w:p w:rsidR="007C608E" w:rsidRDefault="00560C71">
          <w:pPr>
            <w:pStyle w:val="34C13F7E65524A289832521EBBC36DF5"/>
          </w:pPr>
          <w:r w:rsidRPr="00D12605">
            <w:rPr>
              <w:rStyle w:val="PlaceholderText"/>
            </w:rPr>
            <w:t>[Category]</w:t>
          </w:r>
        </w:p>
      </w:docPartBody>
    </w:docPart>
    <w:docPart>
      <w:docPartPr>
        <w:name w:val="8E53F5C6D76C4F9DB48891EC8C32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B705-613B-4E03-A774-C0E551584A50}"/>
      </w:docPartPr>
      <w:docPartBody>
        <w:p w:rsidR="007C608E" w:rsidRDefault="00560C71">
          <w:pPr>
            <w:pStyle w:val="8E53F5C6D76C4F9DB48891EC8C3222F4"/>
          </w:pPr>
          <w:r w:rsidRPr="0090026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02"/>
    <w:rsid w:val="00011D8F"/>
    <w:rsid w:val="0001635F"/>
    <w:rsid w:val="000371C7"/>
    <w:rsid w:val="000A1BBF"/>
    <w:rsid w:val="000A4F3A"/>
    <w:rsid w:val="001074FF"/>
    <w:rsid w:val="001F1DE2"/>
    <w:rsid w:val="00205610"/>
    <w:rsid w:val="00221DDE"/>
    <w:rsid w:val="00237F16"/>
    <w:rsid w:val="002C2AB6"/>
    <w:rsid w:val="00311A42"/>
    <w:rsid w:val="00316076"/>
    <w:rsid w:val="00323AED"/>
    <w:rsid w:val="00325C16"/>
    <w:rsid w:val="00360BAC"/>
    <w:rsid w:val="003D3AC5"/>
    <w:rsid w:val="00412841"/>
    <w:rsid w:val="0048650D"/>
    <w:rsid w:val="004E1BA7"/>
    <w:rsid w:val="005059EB"/>
    <w:rsid w:val="0054354D"/>
    <w:rsid w:val="00560C71"/>
    <w:rsid w:val="00580BCF"/>
    <w:rsid w:val="00587E5D"/>
    <w:rsid w:val="0059119B"/>
    <w:rsid w:val="00596890"/>
    <w:rsid w:val="005A1A70"/>
    <w:rsid w:val="005E4279"/>
    <w:rsid w:val="0063480D"/>
    <w:rsid w:val="00640963"/>
    <w:rsid w:val="00667203"/>
    <w:rsid w:val="006F3D24"/>
    <w:rsid w:val="007278F5"/>
    <w:rsid w:val="007C608E"/>
    <w:rsid w:val="007E1B91"/>
    <w:rsid w:val="007E5432"/>
    <w:rsid w:val="007E58A3"/>
    <w:rsid w:val="007F79B4"/>
    <w:rsid w:val="00814FD8"/>
    <w:rsid w:val="0082277B"/>
    <w:rsid w:val="0083476B"/>
    <w:rsid w:val="00861E07"/>
    <w:rsid w:val="008F5804"/>
    <w:rsid w:val="00982E20"/>
    <w:rsid w:val="009A2EFA"/>
    <w:rsid w:val="009C4E7B"/>
    <w:rsid w:val="009E6D6F"/>
    <w:rsid w:val="00A95D95"/>
    <w:rsid w:val="00AA4EFF"/>
    <w:rsid w:val="00AD58DE"/>
    <w:rsid w:val="00AE398D"/>
    <w:rsid w:val="00B01788"/>
    <w:rsid w:val="00BC13CF"/>
    <w:rsid w:val="00BF1F02"/>
    <w:rsid w:val="00C715A9"/>
    <w:rsid w:val="00CA7177"/>
    <w:rsid w:val="00CD1EFB"/>
    <w:rsid w:val="00CD2B33"/>
    <w:rsid w:val="00D32C4C"/>
    <w:rsid w:val="00D60AD4"/>
    <w:rsid w:val="00D65D7F"/>
    <w:rsid w:val="00DB0A27"/>
    <w:rsid w:val="00DC62CC"/>
    <w:rsid w:val="00E11284"/>
    <w:rsid w:val="00E43211"/>
    <w:rsid w:val="00E71C39"/>
    <w:rsid w:val="00E82C44"/>
    <w:rsid w:val="00EB3B4F"/>
    <w:rsid w:val="00EB7072"/>
    <w:rsid w:val="00F43ACD"/>
    <w:rsid w:val="00F62CD3"/>
    <w:rsid w:val="00F817FA"/>
    <w:rsid w:val="00F95FC8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34C13F7E65524A289832521EBBC36DF5">
    <w:name w:val="34C13F7E65524A289832521EBBC36DF5"/>
  </w:style>
  <w:style w:type="paragraph" w:customStyle="1" w:styleId="8E53F5C6D76C4F9DB48891EC8C3222F4">
    <w:name w:val="8E53F5C6D76C4F9DB48891EC8C3222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C88B11-1C25-4D96-BD45-87491CB40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795E9-077E-4558-9297-536ACA4D15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E8AAE8-B727-4F48-A290-9EB519FB1B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RSHQ-Fact-Sheet-Template_Slate</Template>
  <TotalTime>1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checklist</dc:title>
  <dc:subject/>
  <dc:creator>Karen Pullar</dc:creator>
  <cp:keywords/>
  <dc:description/>
  <cp:lastModifiedBy>Renee Figura</cp:lastModifiedBy>
  <cp:revision>2</cp:revision>
  <cp:lastPrinted>2024-03-04T18:24:00Z</cp:lastPrinted>
  <dcterms:created xsi:type="dcterms:W3CDTF">2026-06-25T01:12:00Z</dcterms:created>
  <dcterms:modified xsi:type="dcterms:W3CDTF">2026-06-25T01:12:00Z</dcterms:modified>
  <cp:category>BOARD OF EXAMINERS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  <property fmtid="{D5CDD505-2E9C-101B-9397-08002B2CF9AE}" pid="3" name="MediaServiceImageTags">
    <vt:lpwstr/>
  </property>
</Properties>
</file>